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476" w:rsidRPr="00900476" w:rsidRDefault="00900476" w:rsidP="00900476">
      <w:pPr>
        <w:pStyle w:val="Actes1"/>
      </w:pPr>
      <w:bookmarkStart w:id="0" w:name="_Toc446347544"/>
      <w:r w:rsidRPr="00900476">
        <w:t>Chapitre 2 - RÉGIME DES TITRES FONCIERS</w:t>
      </w:r>
      <w:bookmarkEnd w:id="0"/>
    </w:p>
    <w:p w:rsidR="00900476" w:rsidRPr="00900476" w:rsidRDefault="00900476" w:rsidP="00900476">
      <w:pPr>
        <w:pStyle w:val="Titre2"/>
        <w:keepNext w:val="0"/>
        <w:keepLines w:val="0"/>
        <w:numPr>
          <w:ilvl w:val="0"/>
          <w:numId w:val="0"/>
        </w:numPr>
        <w:spacing w:before="0"/>
        <w:jc w:val="center"/>
        <w:rPr>
          <w:rFonts w:ascii="Times New Roman" w:hAnsi="Times New Roman" w:cs="Times New Roman"/>
          <w:color w:val="auto"/>
          <w:sz w:val="24"/>
          <w:szCs w:val="24"/>
        </w:rPr>
      </w:pPr>
      <w:r w:rsidRPr="00900476">
        <w:rPr>
          <w:rFonts w:ascii="Times New Roman" w:hAnsi="Times New Roman" w:cs="Times New Roman"/>
          <w:i/>
          <w:color w:val="auto"/>
          <w:sz w:val="24"/>
          <w:szCs w:val="24"/>
        </w:rPr>
        <w:t>Loi sur l’enregistrement foncier</w:t>
      </w:r>
      <w:r w:rsidRPr="00900476">
        <w:rPr>
          <w:rFonts w:ascii="Times New Roman" w:hAnsi="Times New Roman" w:cs="Times New Roman"/>
          <w:b w:val="0"/>
          <w:color w:val="auto"/>
          <w:sz w:val="24"/>
          <w:szCs w:val="24"/>
        </w:rPr>
        <w:t>,</w:t>
      </w:r>
      <w:r w:rsidRPr="00900476">
        <w:rPr>
          <w:rFonts w:ascii="Times New Roman" w:hAnsi="Times New Roman" w:cs="Times New Roman"/>
          <w:color w:val="auto"/>
          <w:sz w:val="24"/>
          <w:szCs w:val="24"/>
        </w:rPr>
        <w:t xml:space="preserve"> L.N.-B. 1981, chap. L-1.1</w:t>
      </w:r>
    </w:p>
    <w:p w:rsidR="00900476" w:rsidRPr="00900476" w:rsidRDefault="00900476" w:rsidP="00900476"/>
    <w:p w:rsidR="00900476" w:rsidRPr="00900476" w:rsidRDefault="00900476" w:rsidP="00900476">
      <w:pPr>
        <w:pStyle w:val="Actes2"/>
      </w:pPr>
      <w:bookmarkStart w:id="1" w:name="_Toc446347545"/>
      <w:r w:rsidRPr="00900476">
        <w:t>A - CONVERSION AU RÉGIME DES TITRES FONCIERS</w:t>
      </w:r>
      <w:bookmarkEnd w:id="1"/>
    </w:p>
    <w:p w:rsidR="00900476" w:rsidRPr="00900476" w:rsidRDefault="00900476" w:rsidP="00900476">
      <w:pPr>
        <w:pStyle w:val="Actes2"/>
      </w:pPr>
    </w:p>
    <w:p w:rsidR="00900476" w:rsidRPr="00900476" w:rsidRDefault="00900476" w:rsidP="00900476">
      <w:pPr>
        <w:pStyle w:val="Actes3"/>
      </w:pPr>
      <w:bookmarkStart w:id="2" w:name="_Toc446347546"/>
      <w:r w:rsidRPr="00900476">
        <w:t>1 - Acte de nomination d’un représentant</w:t>
      </w:r>
      <w:bookmarkEnd w:id="2"/>
    </w:p>
    <w:p w:rsidR="00900476" w:rsidRPr="00900476" w:rsidRDefault="00900476" w:rsidP="00900476">
      <w:pPr>
        <w:spacing w:before="0"/>
      </w:pP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CIRCONSCRIPTION D’ENREGISTREMENT</w:t>
      </w:r>
    </w:p>
    <w:p w:rsidR="00900476" w:rsidRPr="00900476" w:rsidRDefault="00900476" w:rsidP="00900476">
      <w:pPr>
        <w:spacing w:before="0" w:line="276" w:lineRule="auto"/>
        <w:rPr>
          <w:sz w:val="22"/>
          <w:szCs w:val="22"/>
        </w:rPr>
      </w:pPr>
      <w:r w:rsidRPr="00900476">
        <w:rPr>
          <w:sz w:val="22"/>
          <w:szCs w:val="22"/>
        </w:rPr>
        <w:t>FONCIER DU NOUVEAU-BRUNSWICK</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 xml:space="preserve">Vu la </w:t>
      </w:r>
      <w:r w:rsidRPr="00900476">
        <w:rPr>
          <w:i/>
          <w:iCs/>
          <w:sz w:val="22"/>
          <w:szCs w:val="22"/>
        </w:rPr>
        <w:t>Loi sur l’enregistrement foncier</w:t>
      </w:r>
    </w:p>
    <w:p w:rsidR="00900476" w:rsidRPr="00900476" w:rsidRDefault="00900476" w:rsidP="00900476">
      <w:pPr>
        <w:spacing w:before="0" w:line="276" w:lineRule="auto"/>
        <w:rPr>
          <w:sz w:val="22"/>
          <w:szCs w:val="22"/>
        </w:rPr>
      </w:pPr>
      <w:r w:rsidRPr="00900476">
        <w:rPr>
          <w:sz w:val="22"/>
          <w:szCs w:val="22"/>
        </w:rPr>
        <w:t>L.N.-B. 1981 telle que modifiée, chapitre C. L-1.1</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ENTRE :</w:t>
      </w:r>
    </w:p>
    <w:p w:rsidR="00900476" w:rsidRPr="00900476" w:rsidRDefault="00900476" w:rsidP="00900476">
      <w:pPr>
        <w:spacing w:before="0" w:line="276" w:lineRule="auto"/>
        <w:rPr>
          <w:sz w:val="22"/>
          <w:szCs w:val="22"/>
        </w:rPr>
      </w:pPr>
    </w:p>
    <w:p w:rsidR="00900476" w:rsidRPr="00900476" w:rsidRDefault="00900476" w:rsidP="00900476">
      <w:pPr>
        <w:tabs>
          <w:tab w:val="left" w:pos="2160"/>
        </w:tabs>
        <w:spacing w:before="0" w:line="276" w:lineRule="auto"/>
        <w:rPr>
          <w:sz w:val="22"/>
          <w:szCs w:val="22"/>
        </w:rPr>
      </w:pPr>
      <w:r w:rsidRPr="00900476">
        <w:rPr>
          <w:sz w:val="22"/>
          <w:szCs w:val="22"/>
        </w:rPr>
        <w:fldChar w:fldCharType="begin">
          <w:ffData>
            <w:name w:val="Texte9"/>
            <w:enabled/>
            <w:calcOnExit w:val="0"/>
            <w:textInput>
              <w:default w:val="VENDEUR"/>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VENDEUR</w:t>
      </w:r>
      <w:r w:rsidRPr="00900476">
        <w:rPr>
          <w:sz w:val="22"/>
          <w:szCs w:val="22"/>
        </w:rPr>
        <w:fldChar w:fldCharType="end"/>
      </w:r>
      <w:r w:rsidRPr="00900476">
        <w:rPr>
          <w:sz w:val="22"/>
          <w:szCs w:val="22"/>
        </w:rPr>
        <w:t xml:space="preserve"> :    </w:t>
      </w:r>
      <w:r w:rsidRPr="00900476">
        <w:rPr>
          <w:sz w:val="22"/>
          <w:szCs w:val="22"/>
        </w:rPr>
        <w:tab/>
        <w:t>____</w:t>
      </w:r>
    </w:p>
    <w:p w:rsidR="00900476" w:rsidRPr="00900476" w:rsidRDefault="00900476" w:rsidP="00900476">
      <w:pPr>
        <w:tabs>
          <w:tab w:val="left" w:pos="2160"/>
        </w:tabs>
        <w:spacing w:before="0" w:line="276" w:lineRule="auto"/>
        <w:rPr>
          <w:sz w:val="22"/>
          <w:szCs w:val="22"/>
        </w:rPr>
      </w:pPr>
      <w:r w:rsidRPr="00900476">
        <w:rPr>
          <w:sz w:val="22"/>
          <w:szCs w:val="22"/>
        </w:rPr>
        <w:t>ACHETEUR :</w:t>
      </w:r>
      <w:r w:rsidRPr="00900476">
        <w:rPr>
          <w:sz w:val="22"/>
          <w:szCs w:val="22"/>
        </w:rPr>
        <w:tab/>
        <w:t>____</w:t>
      </w:r>
    </w:p>
    <w:p w:rsidR="00900476" w:rsidRPr="00900476" w:rsidRDefault="00900476" w:rsidP="00900476">
      <w:pPr>
        <w:tabs>
          <w:tab w:val="left" w:pos="2160"/>
        </w:tabs>
        <w:spacing w:before="0" w:line="276" w:lineRule="auto"/>
        <w:rPr>
          <w:sz w:val="22"/>
          <w:szCs w:val="22"/>
        </w:rPr>
      </w:pPr>
      <w:r w:rsidRPr="00900476">
        <w:rPr>
          <w:sz w:val="22"/>
          <w:szCs w:val="22"/>
        </w:rPr>
        <w:t>PROPRIÉTÉ :</w:t>
      </w:r>
      <w:r w:rsidRPr="00900476">
        <w:rPr>
          <w:sz w:val="22"/>
          <w:szCs w:val="22"/>
        </w:rPr>
        <w:tab/>
        <w:t>____</w:t>
      </w:r>
    </w:p>
    <w:p w:rsidR="00900476" w:rsidRPr="00900476" w:rsidRDefault="00900476" w:rsidP="00900476">
      <w:pPr>
        <w:tabs>
          <w:tab w:val="left" w:pos="2160"/>
        </w:tabs>
        <w:spacing w:before="0" w:line="276" w:lineRule="auto"/>
        <w:rPr>
          <w:sz w:val="22"/>
          <w:szCs w:val="22"/>
        </w:rPr>
      </w:pPr>
      <w:r w:rsidRPr="00900476">
        <w:rPr>
          <w:sz w:val="22"/>
          <w:szCs w:val="22"/>
        </w:rPr>
        <w:t>NID APPARENT :</w:t>
      </w:r>
      <w:r w:rsidRPr="00900476">
        <w:rPr>
          <w:sz w:val="22"/>
          <w:szCs w:val="22"/>
        </w:rPr>
        <w:tab/>
        <w:t>____</w:t>
      </w:r>
    </w:p>
    <w:p w:rsidR="00900476" w:rsidRPr="00900476" w:rsidRDefault="00900476" w:rsidP="00900476">
      <w:pPr>
        <w:spacing w:before="0" w:line="276" w:lineRule="auto"/>
        <w:jc w:val="center"/>
        <w:rPr>
          <w:b/>
          <w:bCs/>
          <w:i/>
          <w:iCs/>
          <w:sz w:val="22"/>
          <w:szCs w:val="22"/>
          <w:u w:val="single"/>
        </w:rPr>
      </w:pPr>
    </w:p>
    <w:p w:rsidR="00900476" w:rsidRPr="00900476" w:rsidRDefault="00900476" w:rsidP="00900476">
      <w:pPr>
        <w:spacing w:before="0" w:line="276" w:lineRule="auto"/>
        <w:jc w:val="center"/>
        <w:rPr>
          <w:sz w:val="22"/>
          <w:szCs w:val="22"/>
        </w:rPr>
      </w:pPr>
      <w:r w:rsidRPr="00900476">
        <w:rPr>
          <w:b/>
          <w:bCs/>
          <w:iCs/>
          <w:sz w:val="22"/>
          <w:szCs w:val="22"/>
        </w:rPr>
        <w:t>ACTE DE NOMINATION D’UN REPRÉSENTANT</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DESTINATAIRE :</w:t>
      </w:r>
      <w:r w:rsidRPr="00900476">
        <w:rPr>
          <w:sz w:val="22"/>
          <w:szCs w:val="22"/>
        </w:rPr>
        <w:tab/>
        <w:t>M</w:t>
      </w:r>
      <w:r w:rsidRPr="00900476">
        <w:rPr>
          <w:sz w:val="22"/>
          <w:szCs w:val="22"/>
          <w:vertAlign w:val="superscript"/>
        </w:rPr>
        <w:t>e</w:t>
      </w:r>
      <w:r w:rsidRPr="00900476">
        <w:rPr>
          <w:sz w:val="22"/>
          <w:szCs w:val="22"/>
        </w:rPr>
        <w:t xml:space="preserve"> ____________</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Je vous nomme mon représentant pour :</w:t>
      </w:r>
    </w:p>
    <w:p w:rsidR="00900476" w:rsidRPr="00900476" w:rsidRDefault="00900476" w:rsidP="00900476">
      <w:pPr>
        <w:spacing w:before="0" w:line="276" w:lineRule="auto"/>
        <w:rPr>
          <w:sz w:val="22"/>
          <w:szCs w:val="22"/>
        </w:rPr>
      </w:pPr>
    </w:p>
    <w:p w:rsidR="00900476" w:rsidRPr="00900476" w:rsidRDefault="00900476" w:rsidP="0090047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line="276" w:lineRule="auto"/>
        <w:rPr>
          <w:sz w:val="22"/>
          <w:szCs w:val="22"/>
        </w:rPr>
      </w:pPr>
      <w:r w:rsidRPr="00900476">
        <w:rPr>
          <w:sz w:val="22"/>
          <w:szCs w:val="22"/>
        </w:rPr>
        <w:t xml:space="preserve">Demander l’approbation d’une description acceptable en vertu du Règlement prévu relativement à la banque de données NID, soit le règlement 2000-40; </w:t>
      </w:r>
    </w:p>
    <w:p w:rsidR="00900476" w:rsidRPr="00900476" w:rsidRDefault="00900476" w:rsidP="00900476">
      <w:pPr>
        <w:spacing w:before="0" w:line="276" w:lineRule="auto"/>
        <w:ind w:left="720" w:hanging="360"/>
        <w:rPr>
          <w:sz w:val="22"/>
          <w:szCs w:val="22"/>
        </w:rPr>
      </w:pPr>
    </w:p>
    <w:p w:rsidR="00900476" w:rsidRPr="00900476" w:rsidRDefault="00900476" w:rsidP="0090047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line="276" w:lineRule="auto"/>
        <w:rPr>
          <w:sz w:val="22"/>
          <w:szCs w:val="22"/>
        </w:rPr>
      </w:pPr>
      <w:r w:rsidRPr="00900476">
        <w:rPr>
          <w:sz w:val="22"/>
          <w:szCs w:val="22"/>
        </w:rPr>
        <w:t>Obtenir un numéro d’identification approuvé pour la parcelle visée;</w:t>
      </w:r>
    </w:p>
    <w:p w:rsidR="00900476" w:rsidRPr="00900476" w:rsidRDefault="00900476" w:rsidP="00900476">
      <w:pPr>
        <w:spacing w:before="0" w:line="276" w:lineRule="auto"/>
        <w:ind w:left="720" w:hanging="360"/>
        <w:rPr>
          <w:sz w:val="22"/>
          <w:szCs w:val="22"/>
        </w:rPr>
      </w:pPr>
    </w:p>
    <w:p w:rsidR="00900476" w:rsidRPr="00900476" w:rsidRDefault="00900476" w:rsidP="0090047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line="276" w:lineRule="auto"/>
        <w:rPr>
          <w:sz w:val="22"/>
          <w:szCs w:val="22"/>
        </w:rPr>
      </w:pPr>
      <w:r w:rsidRPr="00900476">
        <w:rPr>
          <w:sz w:val="22"/>
          <w:szCs w:val="22"/>
        </w:rPr>
        <w:t>Présenter une demande de premier enregistrement de titre;</w:t>
      </w:r>
    </w:p>
    <w:p w:rsidR="00900476" w:rsidRPr="00900476" w:rsidRDefault="00900476" w:rsidP="00900476">
      <w:pPr>
        <w:spacing w:before="0" w:line="276" w:lineRule="auto"/>
        <w:ind w:left="720" w:hanging="360"/>
        <w:rPr>
          <w:sz w:val="22"/>
          <w:szCs w:val="22"/>
        </w:rPr>
      </w:pPr>
    </w:p>
    <w:p w:rsidR="00900476" w:rsidRPr="00900476" w:rsidRDefault="00900476" w:rsidP="0090047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line="276" w:lineRule="auto"/>
        <w:rPr>
          <w:sz w:val="22"/>
          <w:szCs w:val="22"/>
        </w:rPr>
      </w:pPr>
      <w:r w:rsidRPr="00900476">
        <w:rPr>
          <w:sz w:val="22"/>
          <w:szCs w:val="22"/>
        </w:rPr>
        <w:t xml:space="preserve">Obtenir un certificat de propriété enregistrée en vertu de la </w:t>
      </w:r>
      <w:r w:rsidRPr="00900476">
        <w:rPr>
          <w:i/>
          <w:iCs/>
          <w:sz w:val="22"/>
          <w:szCs w:val="22"/>
        </w:rPr>
        <w:t>Loi sur l’enregistrement foncier</w:t>
      </w:r>
      <w:r w:rsidRPr="00900476">
        <w:rPr>
          <w:sz w:val="22"/>
          <w:szCs w:val="22"/>
        </w:rPr>
        <w:t>.</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Cette nomination est valable relativement à la parcelle identifiée précédemment.</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rPr>
          <w:sz w:val="22"/>
          <w:szCs w:val="22"/>
        </w:rPr>
      </w:pPr>
      <w:r w:rsidRPr="00900476">
        <w:rPr>
          <w:sz w:val="22"/>
          <w:szCs w:val="22"/>
        </w:rPr>
        <w:t>Fait à ____, Nouveau-Brunswick, le ____.</w:t>
      </w:r>
    </w:p>
    <w:p w:rsidR="00900476" w:rsidRPr="00900476" w:rsidRDefault="00900476" w:rsidP="00900476">
      <w:pPr>
        <w:spacing w:before="0" w:line="276" w:lineRule="auto"/>
        <w:rPr>
          <w:sz w:val="22"/>
          <w:szCs w:val="22"/>
        </w:rPr>
      </w:pPr>
    </w:p>
    <w:p w:rsidR="00900476" w:rsidRPr="00900476" w:rsidRDefault="00900476" w:rsidP="00900476">
      <w:pPr>
        <w:spacing w:before="0" w:line="276" w:lineRule="auto"/>
        <w:ind w:left="720"/>
        <w:rPr>
          <w:sz w:val="22"/>
          <w:szCs w:val="22"/>
        </w:rPr>
      </w:pPr>
      <w:r w:rsidRPr="00900476">
        <w:rPr>
          <w:sz w:val="22"/>
          <w:szCs w:val="22"/>
        </w:rPr>
        <w:t>______________________________________</w:t>
      </w:r>
    </w:p>
    <w:p w:rsidR="00900476" w:rsidRPr="00900476" w:rsidRDefault="00900476" w:rsidP="00900476">
      <w:pPr>
        <w:spacing w:before="0" w:line="276" w:lineRule="auto"/>
        <w:rPr>
          <w:sz w:val="22"/>
          <w:szCs w:val="22"/>
        </w:rPr>
      </w:pPr>
      <w:r w:rsidRPr="00900476">
        <w:rPr>
          <w:sz w:val="22"/>
          <w:szCs w:val="22"/>
        </w:rPr>
        <w:tab/>
      </w:r>
      <w:r w:rsidRPr="00900476">
        <w:rPr>
          <w:sz w:val="22"/>
          <w:szCs w:val="22"/>
        </w:rPr>
        <w:tab/>
      </w:r>
      <w:r w:rsidRPr="00900476">
        <w:rPr>
          <w:sz w:val="22"/>
          <w:szCs w:val="22"/>
        </w:rPr>
        <w:tab/>
      </w:r>
      <w:r w:rsidRPr="00900476">
        <w:rPr>
          <w:sz w:val="22"/>
          <w:szCs w:val="22"/>
        </w:rPr>
        <w:fldChar w:fldCharType="begin">
          <w:ffData>
            <w:name w:val="Texte17"/>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pStyle w:val="Titre4"/>
        <w:keepNext w:val="0"/>
        <w:keepLines w:val="0"/>
        <w:numPr>
          <w:ilvl w:val="0"/>
          <w:numId w:val="0"/>
        </w:numPr>
        <w:spacing w:before="0" w:line="276" w:lineRule="auto"/>
        <w:rPr>
          <w:rFonts w:ascii="Times New Roman" w:hAnsi="Times New Roman" w:cs="Times New Roman"/>
          <w:b w:val="0"/>
          <w:i w:val="0"/>
          <w:color w:val="auto"/>
          <w:sz w:val="22"/>
          <w:szCs w:val="22"/>
        </w:rPr>
      </w:pPr>
    </w:p>
    <w:p w:rsidR="00900476" w:rsidRPr="00900476" w:rsidRDefault="00900476" w:rsidP="00900476">
      <w:r w:rsidRPr="00900476">
        <w:rPr>
          <w:b/>
          <w:bCs/>
        </w:rPr>
        <w:br w:type="page"/>
      </w:r>
    </w:p>
    <w:p w:rsidR="00900476" w:rsidRPr="00900476" w:rsidRDefault="00900476" w:rsidP="00900476">
      <w:pPr>
        <w:pStyle w:val="Actes3"/>
      </w:pPr>
      <w:bookmarkStart w:id="3" w:name="_Toc446347547"/>
      <w:r w:rsidRPr="00900476">
        <w:lastRenderedPageBreak/>
        <w:t>2 - Autorisation à la migration des titres</w:t>
      </w:r>
      <w:bookmarkEnd w:id="3"/>
    </w:p>
    <w:p w:rsidR="00900476" w:rsidRPr="00900476" w:rsidRDefault="00900476" w:rsidP="00900476">
      <w:pPr>
        <w:spacing w:before="0"/>
      </w:pPr>
    </w:p>
    <w:p w:rsidR="00900476" w:rsidRPr="00900476" w:rsidRDefault="00900476" w:rsidP="00900476">
      <w:pPr>
        <w:spacing w:before="0" w:line="360" w:lineRule="auto"/>
      </w:pPr>
    </w:p>
    <w:p w:rsidR="00900476" w:rsidRPr="00900476" w:rsidRDefault="00900476" w:rsidP="00900476">
      <w:pPr>
        <w:spacing w:before="0" w:line="360" w:lineRule="auto"/>
      </w:pPr>
      <w:r w:rsidRPr="00900476">
        <w:t>NID :</w:t>
      </w:r>
      <w:r w:rsidRPr="00900476">
        <w:tab/>
      </w:r>
      <w:r w:rsidRPr="00900476">
        <w:tab/>
      </w:r>
      <w:r w:rsidRPr="00900476">
        <w:tab/>
      </w:r>
      <w:r w:rsidRPr="00900476">
        <w:tab/>
      </w:r>
      <w:r w:rsidRPr="00900476">
        <w:tab/>
        <w:t>_____</w:t>
      </w:r>
    </w:p>
    <w:p w:rsidR="00900476" w:rsidRPr="00900476" w:rsidRDefault="00900476" w:rsidP="00900476">
      <w:pPr>
        <w:spacing w:before="0" w:line="360" w:lineRule="auto"/>
      </w:pPr>
      <w:r w:rsidRPr="00900476">
        <w:t xml:space="preserve">ADRESSE DE LA PROPRIÉTÉ : </w:t>
      </w:r>
      <w:r w:rsidRPr="00900476">
        <w:tab/>
        <w:t>_____</w:t>
      </w:r>
    </w:p>
    <w:p w:rsidR="00900476" w:rsidRPr="00900476" w:rsidRDefault="00900476" w:rsidP="00900476">
      <w:pPr>
        <w:spacing w:before="0" w:line="360" w:lineRule="auto"/>
      </w:pPr>
      <w:r w:rsidRPr="00900476">
        <w:t>PROPRIÉTAIRE(S) :</w:t>
      </w:r>
      <w:r w:rsidRPr="00900476">
        <w:tab/>
      </w:r>
      <w:r w:rsidRPr="00900476">
        <w:tab/>
      </w:r>
      <w:r w:rsidRPr="00900476">
        <w:tab/>
        <w:t>_____</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jc w:val="center"/>
      </w:pPr>
      <w:r w:rsidRPr="00900476">
        <w:rPr>
          <w:b/>
          <w:bCs/>
        </w:rPr>
        <w:t>AUTORISATION</w:t>
      </w:r>
    </w:p>
    <w:p w:rsidR="00900476" w:rsidRPr="00900476" w:rsidRDefault="00900476" w:rsidP="00900476">
      <w:pPr>
        <w:spacing w:before="0"/>
        <w:jc w:val="center"/>
      </w:pPr>
    </w:p>
    <w:p w:rsidR="00900476" w:rsidRPr="00900476" w:rsidRDefault="00900476" w:rsidP="00900476">
      <w:pPr>
        <w:spacing w:before="0" w:line="360" w:lineRule="auto"/>
      </w:pPr>
    </w:p>
    <w:p w:rsidR="00900476" w:rsidRPr="00900476" w:rsidRDefault="00900476" w:rsidP="00900476">
      <w:pPr>
        <w:spacing w:before="0" w:line="360" w:lineRule="auto"/>
      </w:pPr>
      <w:r w:rsidRPr="00900476">
        <w:t>Je, _____, avocat représentant les propriétaires dans la vente de la propriété mentionnée ci-haut, autorise, au nom de mon client/mes clients, M</w:t>
      </w:r>
      <w:r w:rsidRPr="00900476">
        <w:rPr>
          <w:vertAlign w:val="superscript"/>
        </w:rPr>
        <w:t>e</w:t>
      </w:r>
      <w:r w:rsidRPr="00900476">
        <w:t xml:space="preserve"> _____ à agir en tant que son/leur représentant pour adresser la demande de répertoire NID.</w:t>
      </w:r>
    </w:p>
    <w:p w:rsidR="00900476" w:rsidRPr="00900476" w:rsidRDefault="00900476" w:rsidP="00900476">
      <w:pPr>
        <w:spacing w:before="0" w:line="360" w:lineRule="auto"/>
      </w:pPr>
    </w:p>
    <w:p w:rsidR="00900476" w:rsidRPr="00900476" w:rsidRDefault="00900476" w:rsidP="00900476">
      <w:pPr>
        <w:spacing w:before="0" w:line="360" w:lineRule="auto"/>
      </w:pPr>
      <w:r w:rsidRPr="00900476">
        <w:t>J’autorise également M</w:t>
      </w:r>
      <w:r w:rsidRPr="00900476">
        <w:rPr>
          <w:vertAlign w:val="superscript"/>
        </w:rPr>
        <w:t>e</w:t>
      </w:r>
      <w:r w:rsidRPr="00900476">
        <w:t xml:space="preserve"> _____ à déposer la demande de premier enregistrement en vue de convertir le titre en vertu de la </w:t>
      </w:r>
      <w:r w:rsidRPr="00900476">
        <w:rPr>
          <w:i/>
        </w:rPr>
        <w:t xml:space="preserve">Loi sur l’enregistrement foncier </w:t>
      </w:r>
      <w:r w:rsidRPr="00900476">
        <w:t>après que je lui aurai remis l’affidavit de requérant (Formule 2) dûment souscrit par les propriétaires et obtenu la Formule 1,  dûment signée également.</w:t>
      </w:r>
    </w:p>
    <w:p w:rsidR="00900476" w:rsidRPr="00900476" w:rsidRDefault="00900476" w:rsidP="00900476">
      <w:pPr>
        <w:spacing w:before="0" w:line="360" w:lineRule="auto"/>
        <w:rPr>
          <w:i/>
          <w:iCs/>
        </w:rPr>
      </w:pPr>
    </w:p>
    <w:p w:rsidR="00900476" w:rsidRPr="00900476" w:rsidRDefault="00900476" w:rsidP="00900476">
      <w:pPr>
        <w:spacing w:before="0" w:line="360" w:lineRule="auto"/>
      </w:pPr>
      <w:r w:rsidRPr="00900476">
        <w:t>Fait à _____, Nouveau-Brunswick, le _____</w:t>
      </w:r>
    </w:p>
    <w:p w:rsidR="00900476" w:rsidRPr="00900476" w:rsidRDefault="00900476" w:rsidP="00900476">
      <w:pPr>
        <w:spacing w:before="0" w:line="480" w:lineRule="auto"/>
      </w:pPr>
    </w:p>
    <w:p w:rsidR="00900476" w:rsidRPr="00900476" w:rsidRDefault="00900476" w:rsidP="00900476">
      <w:pPr>
        <w:spacing w:before="0"/>
      </w:pPr>
      <w:r w:rsidRPr="00900476">
        <w:tab/>
      </w:r>
      <w:r w:rsidRPr="00900476">
        <w:tab/>
      </w:r>
      <w:r w:rsidRPr="00900476">
        <w:tab/>
      </w:r>
      <w:r w:rsidRPr="00900476">
        <w:tab/>
      </w:r>
      <w:r w:rsidRPr="00900476">
        <w:tab/>
      </w:r>
      <w:r w:rsidRPr="00900476">
        <w:tab/>
        <w:t>_______________________________</w:t>
      </w:r>
    </w:p>
    <w:p w:rsidR="00900476" w:rsidRPr="00900476" w:rsidRDefault="00900476" w:rsidP="00900476">
      <w:pPr>
        <w:spacing w:before="0"/>
        <w:rPr>
          <w:highlight w:val="yellow"/>
        </w:rPr>
      </w:pPr>
      <w:r w:rsidRPr="00900476">
        <w:tab/>
      </w:r>
      <w:r w:rsidRPr="00900476">
        <w:tab/>
      </w:r>
      <w:r w:rsidRPr="00900476">
        <w:tab/>
      </w:r>
      <w:r w:rsidRPr="00900476">
        <w:tab/>
      </w:r>
      <w:r w:rsidRPr="00900476">
        <w:tab/>
      </w:r>
      <w:r w:rsidRPr="00900476">
        <w:tab/>
        <w:t>(</w:t>
      </w:r>
      <w:proofErr w:type="gramStart"/>
      <w:r w:rsidRPr="00900476">
        <w:t>avocat</w:t>
      </w:r>
      <w:proofErr w:type="gramEnd"/>
      <w:r w:rsidRPr="00900476">
        <w:t>)</w:t>
      </w:r>
    </w:p>
    <w:p w:rsidR="00900476" w:rsidRPr="00900476" w:rsidRDefault="00900476" w:rsidP="00900476">
      <w:pPr>
        <w:spacing w:before="0"/>
        <w:rPr>
          <w:i/>
          <w:iCs/>
        </w:rPr>
      </w:pPr>
    </w:p>
    <w:p w:rsidR="00900476" w:rsidRPr="00900476" w:rsidRDefault="00900476" w:rsidP="00900476">
      <w:pPr>
        <w:spacing w:before="0"/>
        <w:rPr>
          <w:i/>
          <w:iCs/>
        </w:rPr>
      </w:pPr>
      <w:r w:rsidRPr="00900476">
        <w:rPr>
          <w:b/>
          <w:i/>
          <w:iCs/>
          <w:u w:val="single"/>
        </w:rPr>
        <w:t>NOTE :</w:t>
      </w:r>
    </w:p>
    <w:p w:rsidR="00900476" w:rsidRPr="00900476" w:rsidRDefault="00900476" w:rsidP="00900476">
      <w:pPr>
        <w:spacing w:before="0"/>
        <w:rPr>
          <w:i/>
          <w:iCs/>
        </w:rPr>
      </w:pPr>
    </w:p>
    <w:p w:rsidR="00900476" w:rsidRPr="00900476" w:rsidRDefault="00900476" w:rsidP="00900476">
      <w:pPr>
        <w:spacing w:before="0"/>
        <w:rPr>
          <w:i/>
          <w:iCs/>
          <w:sz w:val="22"/>
          <w:szCs w:val="22"/>
        </w:rPr>
      </w:pPr>
      <w:r w:rsidRPr="00900476">
        <w:rPr>
          <w:i/>
          <w:iCs/>
          <w:sz w:val="22"/>
          <w:szCs w:val="22"/>
        </w:rPr>
        <w:t>Le modèle suivant est largement répandu et utilisé. Certains avocats s’en servent pour adresser la demande Répertoire-NID et migrer le titre automatiquement.</w:t>
      </w:r>
    </w:p>
    <w:p w:rsidR="00900476" w:rsidRPr="00900476" w:rsidRDefault="00900476" w:rsidP="00900476">
      <w:pPr>
        <w:spacing w:before="0"/>
        <w:rPr>
          <w:i/>
          <w:iCs/>
          <w:sz w:val="22"/>
          <w:szCs w:val="22"/>
        </w:rPr>
      </w:pPr>
    </w:p>
    <w:p w:rsidR="00900476" w:rsidRPr="00900476" w:rsidRDefault="00900476" w:rsidP="00900476">
      <w:pPr>
        <w:spacing w:before="0"/>
        <w:rPr>
          <w:i/>
          <w:iCs/>
          <w:sz w:val="22"/>
          <w:szCs w:val="22"/>
        </w:rPr>
      </w:pPr>
      <w:r w:rsidRPr="00900476">
        <w:rPr>
          <w:i/>
          <w:iCs/>
          <w:sz w:val="22"/>
          <w:szCs w:val="22"/>
        </w:rPr>
        <w:t>Il est absolument contre l’esprit de la loi et des normes de déposer la demande de premier enregistrement avant d’avoir reçu l’affidavit du requérant (Formule 2) de l’avocat(e) du vendeur signé par le requérant (voir norme 52 h)).</w:t>
      </w:r>
    </w:p>
    <w:p w:rsidR="00900476" w:rsidRPr="00900476" w:rsidRDefault="00900476" w:rsidP="00900476">
      <w:pPr>
        <w:spacing w:before="0"/>
        <w:rPr>
          <w:i/>
          <w:iCs/>
          <w:sz w:val="22"/>
          <w:szCs w:val="22"/>
        </w:rPr>
      </w:pPr>
    </w:p>
    <w:p w:rsidR="00900476" w:rsidRPr="00900476" w:rsidRDefault="00900476" w:rsidP="00900476">
      <w:pPr>
        <w:spacing w:before="0"/>
        <w:rPr>
          <w:i/>
          <w:iCs/>
        </w:rPr>
      </w:pPr>
      <w:r w:rsidRPr="00900476">
        <w:rPr>
          <w:sz w:val="22"/>
          <w:szCs w:val="22"/>
        </w:rPr>
        <w:t>« Je, ____, avocat représentant le propriétaire dans la vente de la propriété mentionnée ci-haut, autorise, au nom de mon client, M</w:t>
      </w:r>
      <w:r w:rsidRPr="00900476">
        <w:rPr>
          <w:sz w:val="22"/>
          <w:szCs w:val="22"/>
          <w:vertAlign w:val="superscript"/>
        </w:rPr>
        <w:t>e</w:t>
      </w:r>
      <w:r w:rsidRPr="00900476">
        <w:rPr>
          <w:sz w:val="22"/>
          <w:szCs w:val="22"/>
        </w:rPr>
        <w:t xml:space="preserve"> ____ d’agir en tant que son représentant pour la demande de répertoire NID ainsi que la demande de premier enregistrement de titre sous la </w:t>
      </w:r>
      <w:r w:rsidRPr="00900476">
        <w:rPr>
          <w:i/>
          <w:iCs/>
          <w:sz w:val="22"/>
          <w:szCs w:val="22"/>
        </w:rPr>
        <w:t>Loi sur l’enregistrement foncier. </w:t>
      </w:r>
      <w:r w:rsidRPr="00900476">
        <w:rPr>
          <w:iCs/>
          <w:sz w:val="22"/>
          <w:szCs w:val="22"/>
        </w:rPr>
        <w:t>»</w:t>
      </w:r>
    </w:p>
    <w:p w:rsidR="00900476" w:rsidRPr="00900476" w:rsidRDefault="00900476" w:rsidP="00900476">
      <w:pPr>
        <w:spacing w:before="0"/>
        <w:rPr>
          <w:i/>
          <w:iCs/>
        </w:rPr>
      </w:pPr>
    </w:p>
    <w:p w:rsidR="00900476" w:rsidRPr="00900476" w:rsidRDefault="00900476" w:rsidP="00900476">
      <w:pPr>
        <w:pStyle w:val="Actes3"/>
      </w:pPr>
      <w:bookmarkStart w:id="4" w:name="_Toc446347548"/>
      <w:r w:rsidRPr="00900476">
        <w:lastRenderedPageBreak/>
        <w:t>3 - Demande Répertoire-NID</w:t>
      </w:r>
      <w:bookmarkEnd w:id="4"/>
    </w:p>
    <w:p w:rsidR="00900476" w:rsidRPr="00900476" w:rsidRDefault="00B82F33" w:rsidP="00900476">
      <w:r>
        <w:rPr>
          <w:noProof/>
        </w:rPr>
        <w:pict>
          <v:shapetype id="_x0000_t202" coordsize="21600,21600" o:spt="202" path="m,l,21600r21600,l21600,xe">
            <v:stroke joinstyle="miter"/>
            <v:path gradientshapeok="t" o:connecttype="rect"/>
          </v:shapetype>
          <v:shape id="Text Box 8" o:spid="_x0000_s1028" type="#_x0000_t202" style="position:absolute;left:0;text-align:left;margin-left:133.45pt;margin-top:388.9pt;width:186.7pt;height:19.5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JggwIAABA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" stroked="f">
            <v:textbox style="mso-next-textbox:#Text Box 8">
              <w:txbxContent>
                <w:p w:rsidR="0092640B" w:rsidRPr="00310C6F" w:rsidRDefault="0092640B" w:rsidP="00900476">
                  <w:pPr>
                    <w:spacing w:before="0"/>
                    <w:rPr>
                      <w:rFonts w:ascii="Arial" w:hAnsi="Arial" w:cs="Arial"/>
                    </w:rPr>
                  </w:pPr>
                  <w:r w:rsidRPr="00310C6F">
                    <w:rPr>
                      <w:rFonts w:ascii="Arial" w:hAnsi="Arial" w:cs="Arial"/>
                    </w:rPr>
                    <w:t>[</w:t>
                  </w:r>
                  <w:proofErr w:type="gramStart"/>
                  <w:r>
                    <w:rPr>
                      <w:rFonts w:ascii="Arial" w:hAnsi="Arial" w:cs="Arial"/>
                    </w:rPr>
                    <w:t>description</w:t>
                  </w:r>
                  <w:proofErr w:type="gramEnd"/>
                  <w:r>
                    <w:rPr>
                      <w:rFonts w:ascii="Arial" w:hAnsi="Arial" w:cs="Arial"/>
                    </w:rPr>
                    <w:t xml:space="preserve"> technique</w:t>
                  </w:r>
                  <w:r w:rsidRPr="00310C6F">
                    <w:rPr>
                      <w:rFonts w:ascii="Arial" w:hAnsi="Arial" w:cs="Arial"/>
                    </w:rPr>
                    <w:t>]</w:t>
                  </w:r>
                </w:p>
              </w:txbxContent>
            </v:textbox>
          </v:shape>
        </w:pict>
      </w:r>
      <w:r>
        <w:rPr>
          <w:noProof/>
        </w:rPr>
        <w:pict>
          <v:shape id="Text Box 6" o:spid="_x0000_s1026" type="#_x0000_t202" style="position:absolute;left:0;text-align:left;margin-left:133.45pt;margin-top:364.2pt;width:52pt;height:16.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" stroked="f">
            <v:textbox style="mso-next-textbox:#Text Box 6">
              <w:txbxContent>
                <w:p w:rsidR="0092640B" w:rsidRPr="00310C6F" w:rsidRDefault="0092640B" w:rsidP="00900476">
                  <w:pPr>
                    <w:spacing w:before="0"/>
                    <w:rPr>
                      <w:rFonts w:ascii="Arial" w:hAnsi="Arial" w:cs="Arial"/>
                      <w:sz w:val="16"/>
                      <w:szCs w:val="16"/>
                    </w:rPr>
                  </w:pPr>
                  <w:r w:rsidRPr="00310C6F">
                    <w:rPr>
                      <w:rFonts w:ascii="Arial" w:hAnsi="Arial" w:cs="Arial"/>
                      <w:sz w:val="16"/>
                      <w:szCs w:val="16"/>
                    </w:rPr>
                    <w:t>[</w:t>
                  </w:r>
                  <w:proofErr w:type="gramStart"/>
                  <w:r w:rsidRPr="00310C6F">
                    <w:rPr>
                      <w:rFonts w:ascii="Arial" w:hAnsi="Arial" w:cs="Arial"/>
                      <w:sz w:val="16"/>
                      <w:szCs w:val="16"/>
                    </w:rPr>
                    <w:t>choisir</w:t>
                  </w:r>
                  <w:proofErr w:type="gramEnd"/>
                  <w:r w:rsidRPr="00310C6F">
                    <w:rPr>
                      <w:rFonts w:ascii="Arial" w:hAnsi="Arial" w:cs="Arial"/>
                      <w:sz w:val="16"/>
                      <w:szCs w:val="16"/>
                    </w:rPr>
                    <w:t>]</w:t>
                  </w:r>
                </w:p>
              </w:txbxContent>
            </v:textbox>
          </v:shape>
        </w:pict>
      </w:r>
      <w:r>
        <w:rPr>
          <w:noProof/>
        </w:rPr>
        <w:pict>
          <v:shape id="Text Box 9" o:spid="_x0000_s1029" type="#_x0000_t202" style="position:absolute;left:0;text-align:left;margin-left:270.4pt;margin-top:179.7pt;width:65.75pt;height:16.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VAhQIAABY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" stroked="f">
            <v:textbox style="mso-next-textbox:#Text Box 9">
              <w:txbxContent>
                <w:p w:rsidR="0092640B" w:rsidRPr="00310C6F" w:rsidRDefault="0092640B" w:rsidP="00900476">
                  <w:pPr>
                    <w:spacing w:before="0"/>
                    <w:rPr>
                      <w:rFonts w:ascii="Arial" w:hAnsi="Arial" w:cs="Arial"/>
                      <w:sz w:val="16"/>
                      <w:szCs w:val="16"/>
                    </w:rPr>
                  </w:pPr>
                  <w:r w:rsidRPr="00310C6F">
                    <w:rPr>
                      <w:rFonts w:ascii="Arial" w:hAnsi="Arial" w:cs="Arial"/>
                      <w:sz w:val="16"/>
                      <w:szCs w:val="16"/>
                    </w:rPr>
                    <w:t xml:space="preserve">[# </w:t>
                  </w:r>
                  <w:proofErr w:type="gramStart"/>
                  <w:r w:rsidRPr="00310C6F">
                    <w:rPr>
                      <w:rFonts w:ascii="Arial" w:hAnsi="Arial" w:cs="Arial"/>
                      <w:sz w:val="16"/>
                      <w:szCs w:val="16"/>
                    </w:rPr>
                    <w:t>dossier</w:t>
                  </w:r>
                  <w:proofErr w:type="gramEnd"/>
                  <w:r w:rsidRPr="00310C6F">
                    <w:rPr>
                      <w:rFonts w:ascii="Arial" w:hAnsi="Arial" w:cs="Arial"/>
                      <w:sz w:val="16"/>
                      <w:szCs w:val="16"/>
                    </w:rPr>
                    <w:t>]</w:t>
                  </w:r>
                </w:p>
              </w:txbxContent>
            </v:textbox>
          </v:shape>
        </w:pict>
      </w:r>
      <w:r>
        <w:rPr>
          <w:noProof/>
        </w:rPr>
        <w:pict>
          <v:shape id="Text Box 7" o:spid="_x0000_s1027" type="#_x0000_t202" style="position:absolute;left:0;text-align:left;margin-left:270.4pt;margin-top:196.35pt;width:52pt;height:16.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7ugwIAABY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" stroked="f">
            <v:textbox style="mso-next-textbox:#Text Box 7">
              <w:txbxContent>
                <w:p w:rsidR="0092640B" w:rsidRPr="00310C6F" w:rsidRDefault="0092640B" w:rsidP="00900476">
                  <w:pPr>
                    <w:spacing w:before="0"/>
                    <w:rPr>
                      <w:rFonts w:ascii="Arial" w:hAnsi="Arial" w:cs="Arial"/>
                      <w:sz w:val="16"/>
                      <w:szCs w:val="16"/>
                    </w:rPr>
                  </w:pPr>
                  <w:r w:rsidRPr="00310C6F">
                    <w:rPr>
                      <w:rFonts w:ascii="Arial" w:hAnsi="Arial" w:cs="Arial"/>
                      <w:sz w:val="16"/>
                      <w:szCs w:val="16"/>
                    </w:rPr>
                    <w:t>[</w:t>
                  </w:r>
                  <w:proofErr w:type="gramStart"/>
                  <w:r w:rsidRPr="00310C6F">
                    <w:rPr>
                      <w:rFonts w:ascii="Arial" w:hAnsi="Arial" w:cs="Arial"/>
                      <w:sz w:val="16"/>
                      <w:szCs w:val="16"/>
                    </w:rPr>
                    <w:t>choisir</w:t>
                  </w:r>
                  <w:proofErr w:type="gramEnd"/>
                  <w:r w:rsidRPr="00310C6F">
                    <w:rPr>
                      <w:rFonts w:ascii="Arial" w:hAnsi="Arial" w:cs="Arial"/>
                      <w:sz w:val="16"/>
                      <w:szCs w:val="16"/>
                    </w:rPr>
                    <w:t>]</w:t>
                  </w:r>
                </w:p>
              </w:txbxContent>
            </v:textbox>
          </v:shape>
        </w:pict>
      </w:r>
      <w:r w:rsidR="00900476" w:rsidRPr="00900476">
        <w:rPr>
          <w:noProof/>
        </w:rPr>
        <w:drawing>
          <wp:inline distT="0" distB="0" distL="0" distR="0">
            <wp:extent cx="5474998" cy="6838121"/>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74666" cy="6839712"/>
                    </a:xfrm>
                    <a:prstGeom prst="rect">
                      <a:avLst/>
                    </a:prstGeom>
                    <a:noFill/>
                    <a:ln w="9525">
                      <a:noFill/>
                      <a:miter lim="800000"/>
                      <a:headEnd/>
                      <a:tailEnd/>
                    </a:ln>
                  </pic:spPr>
                </pic:pic>
              </a:graphicData>
            </a:graphic>
          </wp:inline>
        </w:drawing>
      </w:r>
    </w:p>
    <w:p w:rsidR="00900476" w:rsidRPr="00900476" w:rsidRDefault="00900476" w:rsidP="00900476">
      <w:r w:rsidRPr="00900476">
        <w:rPr>
          <w:noProof/>
        </w:rPr>
        <w:lastRenderedPageBreak/>
        <w:drawing>
          <wp:inline distT="0" distB="0" distL="0" distR="0">
            <wp:extent cx="5542280" cy="3792855"/>
            <wp:effectExtent l="1905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542280" cy="3792855"/>
                    </a:xfrm>
                    <a:prstGeom prst="rect">
                      <a:avLst/>
                    </a:prstGeom>
                    <a:noFill/>
                    <a:ln w="9525">
                      <a:noFill/>
                      <a:miter lim="800000"/>
                      <a:headEnd/>
                      <a:tailEnd/>
                    </a:ln>
                  </pic:spPr>
                </pic:pic>
              </a:graphicData>
            </a:graphic>
          </wp:inline>
        </w:drawing>
      </w:r>
    </w:p>
    <w:p w:rsidR="00900476" w:rsidRPr="00900476" w:rsidRDefault="00900476" w:rsidP="00900476">
      <w:r w:rsidRPr="00900476">
        <w:rPr>
          <w:b/>
          <w:bCs/>
        </w:rPr>
        <w:br w:type="page"/>
      </w:r>
    </w:p>
    <w:p w:rsidR="00900476" w:rsidRPr="00900476" w:rsidRDefault="00900476" w:rsidP="00900476">
      <w:pPr>
        <w:pStyle w:val="Actes3"/>
      </w:pPr>
      <w:bookmarkStart w:id="5" w:name="_Toc446347549"/>
      <w:r w:rsidRPr="00900476">
        <w:lastRenderedPageBreak/>
        <w:t>4 - Premier enregistrement</w:t>
      </w:r>
      <w:bookmarkEnd w:id="5"/>
    </w:p>
    <w:p w:rsidR="00900476" w:rsidRPr="00900476" w:rsidRDefault="00900476" w:rsidP="00900476">
      <w:pPr>
        <w:pStyle w:val="Actes3"/>
      </w:pPr>
    </w:p>
    <w:p w:rsidR="00900476" w:rsidRPr="00900476" w:rsidRDefault="00900476" w:rsidP="00900476">
      <w:pPr>
        <w:pStyle w:val="Actes4"/>
      </w:pPr>
      <w:bookmarkStart w:id="6" w:name="_Toc446347550"/>
      <w:r w:rsidRPr="00900476">
        <w:t>a) Demande de premier enregistrement de titre (DPE)</w:t>
      </w:r>
      <w:bookmarkEnd w:id="6"/>
    </w:p>
    <w:p w:rsidR="00900476" w:rsidRPr="00900476" w:rsidRDefault="00900476" w:rsidP="00900476">
      <w:pPr>
        <w:pStyle w:val="Actes4"/>
      </w:pPr>
    </w:p>
    <w:p w:rsidR="00900476" w:rsidRPr="00900476" w:rsidRDefault="00900476" w:rsidP="00900476">
      <w:pPr>
        <w:pStyle w:val="Actes5"/>
      </w:pPr>
      <w:bookmarkStart w:id="7" w:name="_Toc446347551"/>
      <w:r w:rsidRPr="00900476">
        <w:t>i) Formule 1</w:t>
      </w:r>
      <w:bookmarkEnd w:id="7"/>
    </w:p>
    <w:p w:rsidR="00900476" w:rsidRPr="00900476" w:rsidRDefault="00900476" w:rsidP="00900476">
      <w:pPr>
        <w:pStyle w:val="Titre4"/>
        <w:keepNext w:val="0"/>
        <w:keepLines w:val="0"/>
        <w:numPr>
          <w:ilvl w:val="0"/>
          <w:numId w:val="0"/>
        </w:numPr>
        <w:spacing w:before="0"/>
        <w:rPr>
          <w:rFonts w:ascii="Times New Roman" w:hAnsi="Times New Roman" w:cs="Times New Roman"/>
          <w:color w:val="auto"/>
        </w:rPr>
      </w:pPr>
    </w:p>
    <w:p w:rsidR="00900476" w:rsidRPr="00900476" w:rsidRDefault="00900476" w:rsidP="00900476">
      <w:pPr>
        <w:spacing w:before="0" w:line="276" w:lineRule="auto"/>
        <w:jc w:val="center"/>
        <w:rPr>
          <w:rFonts w:eastAsia="Times New Roman"/>
          <w:b/>
          <w:bCs/>
        </w:rPr>
      </w:pPr>
    </w:p>
    <w:p w:rsidR="00900476" w:rsidRPr="00900476" w:rsidRDefault="00900476" w:rsidP="00900476">
      <w:pPr>
        <w:spacing w:before="0" w:line="276" w:lineRule="auto"/>
        <w:jc w:val="center"/>
        <w:rPr>
          <w:rFonts w:eastAsia="Times New Roman"/>
          <w:b/>
          <w:bCs/>
        </w:rPr>
      </w:pPr>
      <w:r w:rsidRPr="00900476">
        <w:rPr>
          <w:rFonts w:eastAsia="Times New Roman"/>
          <w:b/>
          <w:bCs/>
        </w:rPr>
        <w:t>Formule 1</w:t>
      </w:r>
    </w:p>
    <w:p w:rsidR="00900476" w:rsidRPr="00900476" w:rsidRDefault="00900476" w:rsidP="00900476">
      <w:pPr>
        <w:spacing w:before="0" w:line="276" w:lineRule="auto"/>
        <w:jc w:val="center"/>
        <w:rPr>
          <w:rFonts w:eastAsia="Times New Roman"/>
          <w:b/>
          <w:bCs/>
        </w:rPr>
      </w:pPr>
    </w:p>
    <w:p w:rsidR="00900476" w:rsidRPr="00900476" w:rsidRDefault="00900476" w:rsidP="00900476">
      <w:pPr>
        <w:spacing w:before="0" w:line="276" w:lineRule="auto"/>
        <w:jc w:val="center"/>
        <w:rPr>
          <w:rFonts w:eastAsia="Times New Roman"/>
          <w:b/>
          <w:bCs/>
        </w:rPr>
      </w:pPr>
      <w:r w:rsidRPr="00900476">
        <w:rPr>
          <w:rFonts w:eastAsia="Times New Roman"/>
          <w:b/>
          <w:bCs/>
        </w:rPr>
        <w:t>DEMANDE DE PREMIER ENREGISTREMENT DE TITRE</w:t>
      </w:r>
    </w:p>
    <w:p w:rsidR="00900476" w:rsidRPr="00900476" w:rsidRDefault="00900476" w:rsidP="00900476">
      <w:pPr>
        <w:spacing w:before="0" w:line="276" w:lineRule="auto"/>
        <w:jc w:val="center"/>
        <w:rPr>
          <w:rFonts w:eastAsia="Times New Roman"/>
          <w:bCs/>
          <w:i/>
          <w:iCs/>
        </w:rPr>
      </w:pPr>
    </w:p>
    <w:p w:rsidR="00900476" w:rsidRPr="00900476" w:rsidRDefault="00900476" w:rsidP="00900476">
      <w:pPr>
        <w:spacing w:before="0" w:line="276" w:lineRule="auto"/>
        <w:jc w:val="center"/>
        <w:rPr>
          <w:rFonts w:eastAsia="Times New Roman"/>
          <w:bCs/>
        </w:rPr>
      </w:pPr>
      <w:r w:rsidRPr="00900476">
        <w:rPr>
          <w:rFonts w:eastAsia="Times New Roman"/>
          <w:bCs/>
          <w:i/>
          <w:iCs/>
        </w:rPr>
        <w:t>Loi sur l’enregistrement foncier</w:t>
      </w:r>
      <w:r w:rsidRPr="00900476">
        <w:rPr>
          <w:rFonts w:eastAsia="Times New Roman"/>
          <w:bCs/>
        </w:rPr>
        <w:t>, L.N.-B. 1981, chap. L-1.1, art. 11</w:t>
      </w:r>
    </w:p>
    <w:p w:rsidR="00900476" w:rsidRPr="00900476" w:rsidRDefault="00900476" w:rsidP="00900476">
      <w:pPr>
        <w:spacing w:before="0" w:line="276" w:lineRule="auto"/>
        <w:rPr>
          <w:rFonts w:eastAsia="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6470"/>
      </w:tblGrid>
      <w:tr w:rsidR="00900476" w:rsidRPr="00B82F33" w:rsidTr="0092640B">
        <w:tc>
          <w:tcPr>
            <w:tcW w:w="2155" w:type="dxa"/>
          </w:tcPr>
          <w:p w:rsidR="00900476" w:rsidRPr="00B82F33" w:rsidRDefault="00900476" w:rsidP="0092640B">
            <w:pPr>
              <w:spacing w:before="0" w:line="276" w:lineRule="auto"/>
              <w:jc w:val="left"/>
              <w:rPr>
                <w:rFonts w:eastAsia="Times New Roman"/>
                <w:sz w:val="23"/>
                <w:szCs w:val="23"/>
              </w:rPr>
            </w:pPr>
            <w:r w:rsidRPr="00B82F33">
              <w:rPr>
                <w:rFonts w:eastAsia="Times New Roman"/>
                <w:sz w:val="23"/>
                <w:szCs w:val="23"/>
              </w:rPr>
              <w:t>Numéro d’identification</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de parcelle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Propriétaire</w:t>
            </w:r>
            <w:r w:rsidRPr="00B82F33">
              <w:rPr>
                <w:rFonts w:eastAsia="Times New Roman"/>
                <w:sz w:val="23"/>
                <w:szCs w:val="23"/>
                <w:vertAlign w:val="superscript"/>
              </w:rPr>
              <w:t>1</w:t>
            </w:r>
            <w:r w:rsidRPr="00B82F33">
              <w:rPr>
                <w:rFonts w:eastAsia="Times New Roman"/>
                <w:sz w:val="23"/>
                <w:szCs w:val="23"/>
              </w:rPr>
              <w:t>:</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Mode de tenure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Charges</w:t>
            </w:r>
            <w:r w:rsidRPr="00B82F33">
              <w:rPr>
                <w:rFonts w:eastAsia="Times New Roman"/>
                <w:sz w:val="23"/>
                <w:szCs w:val="23"/>
                <w:vertAlign w:val="superscript"/>
              </w:rPr>
              <w:t>3</w:t>
            </w:r>
            <w:r w:rsidRPr="00B82F33">
              <w:rPr>
                <w:rFonts w:eastAsia="Times New Roman"/>
                <w:sz w:val="23"/>
                <w:szCs w:val="23"/>
              </w:rPr>
              <w:t>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spacing w:before="0" w:line="276" w:lineRule="auto"/>
              <w:jc w:val="left"/>
              <w:rPr>
                <w:rFonts w:eastAsia="Times New Roman"/>
                <w:sz w:val="23"/>
                <w:szCs w:val="23"/>
              </w:rPr>
            </w:pPr>
            <w:r w:rsidRPr="00B82F33">
              <w:rPr>
                <w:rFonts w:eastAsia="Times New Roman"/>
                <w:sz w:val="23"/>
                <w:szCs w:val="23"/>
              </w:rPr>
              <w:t xml:space="preserve">(Représentant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du propriétaire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spacing w:before="0" w:line="276" w:lineRule="auto"/>
              <w:jc w:val="left"/>
              <w:rPr>
                <w:rFonts w:eastAsia="Times New Roman"/>
                <w:sz w:val="23"/>
                <w:szCs w:val="23"/>
              </w:rPr>
            </w:pPr>
            <w:r w:rsidRPr="00B82F33">
              <w:rPr>
                <w:rFonts w:eastAsia="Times New Roman"/>
                <w:sz w:val="23"/>
                <w:szCs w:val="23"/>
              </w:rPr>
              <w:t xml:space="preserve">Avocat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certifiant le titre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spacing w:before="0" w:line="276" w:lineRule="auto"/>
              <w:jc w:val="left"/>
              <w:rPr>
                <w:rFonts w:eastAsia="Times New Roman"/>
                <w:sz w:val="23"/>
                <w:szCs w:val="23"/>
              </w:rPr>
            </w:pPr>
            <w:r w:rsidRPr="00B82F33">
              <w:rPr>
                <w:rFonts w:eastAsia="Times New Roman"/>
                <w:sz w:val="23"/>
                <w:szCs w:val="23"/>
              </w:rPr>
              <w:t>Date et heure de la</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certification du titre :</w:t>
            </w:r>
          </w:p>
        </w:tc>
        <w:tc>
          <w:tcPr>
            <w:tcW w:w="6470" w:type="dxa"/>
          </w:tcPr>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r w:rsidRPr="00B82F33">
              <w:rPr>
                <w:rFonts w:eastAsia="Times New Roman"/>
                <w:sz w:val="23"/>
                <w:szCs w:val="23"/>
                <w:u w:val="single"/>
              </w:rPr>
              <w:t>NID</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p>
          <w:p w:rsidR="00900476" w:rsidRPr="00B82F33" w:rsidRDefault="00900476" w:rsidP="0092640B">
            <w:pPr>
              <w:tabs>
                <w:tab w:val="left" w:pos="2880"/>
              </w:tabs>
              <w:spacing w:before="0" w:line="276" w:lineRule="auto"/>
              <w:jc w:val="left"/>
              <w:rPr>
                <w:rFonts w:eastAsia="Times New Roman"/>
                <w:sz w:val="23"/>
                <w:szCs w:val="23"/>
                <w:u w:val="single"/>
              </w:rPr>
            </w:pPr>
          </w:p>
          <w:p w:rsidR="00900476" w:rsidRPr="00B82F33" w:rsidRDefault="00900476" w:rsidP="0092640B">
            <w:pPr>
              <w:tabs>
                <w:tab w:val="left" w:pos="2880"/>
              </w:tabs>
              <w:spacing w:before="0" w:line="276" w:lineRule="auto"/>
              <w:jc w:val="left"/>
              <w:rPr>
                <w:rFonts w:eastAsia="Times New Roman"/>
                <w:sz w:val="23"/>
                <w:szCs w:val="23"/>
              </w:rPr>
            </w:pPr>
            <w:r w:rsidRPr="00B82F33">
              <w:rPr>
                <w:rFonts w:eastAsia="Times New Roman"/>
                <w:sz w:val="23"/>
                <w:szCs w:val="23"/>
                <w:u w:val="single"/>
              </w:rPr>
              <w:t>nom</w:t>
            </w:r>
            <w:r w:rsidRPr="00B82F33">
              <w:rPr>
                <w:rFonts w:eastAsia="Times New Roman"/>
                <w:sz w:val="23"/>
                <w:szCs w:val="23"/>
                <w:u w:val="single"/>
                <w:vertAlign w:val="superscript"/>
              </w:rPr>
              <w:t>2</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adresse</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 xml:space="preserve">DROIT NON ENREGISTRÉ </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 xml:space="preserve">ou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r w:rsidRPr="00B82F33">
              <w:rPr>
                <w:rFonts w:eastAsia="Times New Roman"/>
                <w:sz w:val="23"/>
                <w:szCs w:val="23"/>
                <w:u w:val="single"/>
              </w:rPr>
              <w:t>type d’instrument et détails d’enregistrement</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r w:rsidRPr="00B82F33">
              <w:rPr>
                <w:rFonts w:eastAsia="Times New Roman"/>
                <w:sz w:val="23"/>
                <w:szCs w:val="23"/>
                <w:u w:val="single"/>
              </w:rPr>
              <w:t>SANS OBJET ou propriétaires conjoints, propriétaires en commun, rien de spécifié, ou description des droits variables</w:t>
            </w:r>
          </w:p>
          <w:p w:rsidR="00900476" w:rsidRPr="00B82F33" w:rsidRDefault="00900476" w:rsidP="0092640B">
            <w:pPr>
              <w:tabs>
                <w:tab w:val="left" w:pos="2880"/>
              </w:tabs>
              <w:spacing w:before="0" w:line="276" w:lineRule="auto"/>
              <w:jc w:val="left"/>
              <w:rPr>
                <w:rFonts w:eastAsia="Times New Roman"/>
                <w:sz w:val="23"/>
                <w:szCs w:val="23"/>
                <w:u w:val="single"/>
              </w:rPr>
            </w:pPr>
          </w:p>
          <w:p w:rsidR="00900476" w:rsidRPr="00B82F33" w:rsidRDefault="00900476" w:rsidP="0092640B">
            <w:pPr>
              <w:tabs>
                <w:tab w:val="left" w:pos="2880"/>
              </w:tabs>
              <w:spacing w:before="0" w:line="276" w:lineRule="auto"/>
              <w:jc w:val="left"/>
              <w:rPr>
                <w:rFonts w:eastAsia="Times New Roman"/>
                <w:sz w:val="23"/>
                <w:szCs w:val="23"/>
                <w:u w:val="single"/>
              </w:rPr>
            </w:pPr>
            <w:r w:rsidRPr="00B82F33">
              <w:rPr>
                <w:rFonts w:eastAsia="Times New Roman"/>
                <w:sz w:val="23"/>
                <w:szCs w:val="23"/>
                <w:u w:val="single"/>
              </w:rPr>
              <w:t>AUCUNE ou fournir le nom du propriétaire du droit</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adresse</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type de droit</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 xml:space="preserve">DROIT NON ENREGISTRÉ </w:t>
            </w: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 xml:space="preserve">ou </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r w:rsidRPr="00B82F33">
              <w:rPr>
                <w:rFonts w:eastAsia="Times New Roman"/>
                <w:sz w:val="23"/>
                <w:szCs w:val="23"/>
                <w:u w:val="single"/>
              </w:rPr>
              <w:t>type d’instrument et détails d’enregistrement</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nom</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roofErr w:type="gramStart"/>
            <w:r w:rsidRPr="00B82F33">
              <w:rPr>
                <w:rFonts w:eastAsia="Times New Roman"/>
                <w:sz w:val="23"/>
                <w:szCs w:val="23"/>
                <w:u w:val="single"/>
              </w:rPr>
              <w:t>adresse</w:t>
            </w:r>
            <w:r w:rsidRPr="00B82F33">
              <w:rPr>
                <w:rFonts w:eastAsia="Times New Roman"/>
                <w:sz w:val="23"/>
                <w:szCs w:val="23"/>
              </w:rPr>
              <w:t xml:space="preserve"> )</w:t>
            </w:r>
            <w:proofErr w:type="gramEnd"/>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p>
          <w:p w:rsidR="00900476" w:rsidRPr="00B82F33" w:rsidRDefault="00900476" w:rsidP="0092640B">
            <w:pPr>
              <w:spacing w:before="0" w:line="276" w:lineRule="auto"/>
              <w:jc w:val="left"/>
              <w:rPr>
                <w:rFonts w:eastAsia="Times New Roman"/>
                <w:sz w:val="23"/>
                <w:szCs w:val="23"/>
                <w:u w:val="single"/>
              </w:rPr>
            </w:pPr>
            <w:r w:rsidRPr="00B82F33">
              <w:rPr>
                <w:rFonts w:eastAsia="Times New Roman"/>
                <w:sz w:val="23"/>
                <w:szCs w:val="23"/>
                <w:u w:val="single"/>
              </w:rPr>
              <w:t>nom</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r w:rsidRPr="00B82F33">
              <w:rPr>
                <w:rFonts w:eastAsia="Times New Roman"/>
                <w:sz w:val="23"/>
                <w:szCs w:val="23"/>
                <w:u w:val="single"/>
              </w:rPr>
              <w:t>adresse</w:t>
            </w: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u w:val="single"/>
              </w:rPr>
            </w:pPr>
          </w:p>
          <w:p w:rsidR="00900476" w:rsidRPr="00B82F33"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jc w:val="left"/>
              <w:rPr>
                <w:rFonts w:eastAsia="Times New Roman"/>
                <w:sz w:val="23"/>
                <w:szCs w:val="23"/>
              </w:rPr>
            </w:pPr>
            <w:r w:rsidRPr="00B82F33">
              <w:rPr>
                <w:rFonts w:eastAsia="Times New Roman"/>
                <w:sz w:val="23"/>
                <w:szCs w:val="23"/>
              </w:rPr>
              <w:t>_________________</w:t>
            </w:r>
          </w:p>
        </w:tc>
      </w:tr>
    </w:tbl>
    <w:p w:rsidR="00900476" w:rsidRPr="00900476" w:rsidRDefault="00900476" w:rsidP="00900476">
      <w:pPr>
        <w:spacing w:before="0" w:line="276" w:lineRule="auto"/>
        <w:rPr>
          <w:rFonts w:eastAsia="Times New Roman"/>
        </w:rPr>
      </w:pPr>
    </w:p>
    <w:p w:rsidR="00900476" w:rsidRPr="00900476" w:rsidRDefault="00900476" w:rsidP="00900476">
      <w:pPr>
        <w:tabs>
          <w:tab w:val="left" w:pos="2880"/>
        </w:tabs>
        <w:spacing w:before="0" w:line="276" w:lineRule="auto"/>
        <w:rPr>
          <w:rFonts w:eastAsia="Times New Roman"/>
        </w:rPr>
      </w:pPr>
      <w:r w:rsidRPr="00900476">
        <w:rPr>
          <w:rFonts w:eastAsia="Times New Roman"/>
        </w:rPr>
        <w:lastRenderedPageBreak/>
        <w:t xml:space="preserve">Le propriétaire demande l’enregistrement du titre de la parcelle spécifiée en vertu de la </w:t>
      </w:r>
      <w:r w:rsidRPr="00900476">
        <w:rPr>
          <w:rFonts w:eastAsia="Times New Roman"/>
          <w:i/>
          <w:iCs/>
        </w:rPr>
        <w:t xml:space="preserve">Loi sur l’enregistrement foncier </w:t>
      </w:r>
      <w:r w:rsidRPr="00900476">
        <w:rPr>
          <w:rFonts w:eastAsia="Times New Roman"/>
        </w:rPr>
        <w:t>au nom du propriétaire spécifié, en vertu de(s) l’instrument(s) spécifié(s), selon le mode de tenure spécifié, et sous réserve des charges spécifiées.</w:t>
      </w: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r w:rsidRPr="00900476">
        <w:rPr>
          <w:rFonts w:eastAsia="Times New Roman"/>
        </w:rPr>
        <w:t xml:space="preserve">Date : </w:t>
      </w:r>
      <w:r w:rsidRPr="00900476">
        <w:rPr>
          <w:rFonts w:eastAsia="Times New Roman"/>
        </w:rPr>
        <w:tab/>
      </w:r>
      <w:r w:rsidRPr="00900476">
        <w:rPr>
          <w:rFonts w:eastAsia="Times New Roman"/>
        </w:rPr>
        <w:tab/>
      </w:r>
      <w:r w:rsidRPr="00900476">
        <w:rPr>
          <w:rFonts w:eastAsia="Times New Roman"/>
        </w:rPr>
        <w:tab/>
        <w:t>_________________</w:t>
      </w: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r w:rsidRPr="00900476">
        <w:rPr>
          <w:rFonts w:eastAsia="Times New Roman"/>
        </w:rPr>
        <w:t>Signature autorisée</w:t>
      </w:r>
      <w:r w:rsidRPr="00900476">
        <w:rPr>
          <w:rFonts w:eastAsia="Times New Roman"/>
          <w:vertAlign w:val="superscript"/>
        </w:rPr>
        <w:t>4</w:t>
      </w:r>
      <w:r w:rsidRPr="00900476">
        <w:rPr>
          <w:rFonts w:eastAsia="Times New Roman"/>
        </w:rPr>
        <w:t xml:space="preserve"> : </w:t>
      </w:r>
      <w:r w:rsidRPr="00900476">
        <w:rPr>
          <w:rFonts w:eastAsia="Times New Roman"/>
        </w:rPr>
        <w:tab/>
        <w:t>_________________</w:t>
      </w: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p>
    <w:p w:rsidR="00900476" w:rsidRPr="00900476" w:rsidRDefault="00900476" w:rsidP="00900476">
      <w:pPr>
        <w:spacing w:before="0" w:line="276" w:lineRule="auto"/>
        <w:rPr>
          <w:rFonts w:eastAsia="Times New Roman"/>
        </w:rPr>
      </w:pPr>
    </w:p>
    <w:p w:rsidR="00900476" w:rsidRPr="00900476" w:rsidRDefault="00900476" w:rsidP="00900476">
      <w:pPr>
        <w:spacing w:before="0" w:after="120" w:line="276" w:lineRule="auto"/>
        <w:rPr>
          <w:rFonts w:eastAsia="Times New Roman"/>
        </w:rPr>
      </w:pPr>
      <w:r w:rsidRPr="00900476">
        <w:rPr>
          <w:rFonts w:eastAsia="Times New Roman"/>
        </w:rPr>
        <w:t>_______________________</w:t>
      </w:r>
    </w:p>
    <w:p w:rsidR="00900476" w:rsidRPr="00900476" w:rsidRDefault="00900476" w:rsidP="00900476">
      <w:pPr>
        <w:spacing w:before="0" w:after="120" w:line="276" w:lineRule="auto"/>
        <w:ind w:left="360" w:hanging="360"/>
        <w:rPr>
          <w:rFonts w:eastAsia="Times New Roman"/>
          <w:sz w:val="20"/>
          <w:szCs w:val="20"/>
        </w:rPr>
      </w:pPr>
      <w:r w:rsidRPr="00900476">
        <w:rPr>
          <w:rFonts w:eastAsia="Times New Roman"/>
          <w:sz w:val="20"/>
          <w:szCs w:val="20"/>
          <w:vertAlign w:val="superscript"/>
        </w:rPr>
        <w:t>1</w:t>
      </w:r>
      <w:r w:rsidRPr="00900476">
        <w:rPr>
          <w:rFonts w:eastAsia="Times New Roman"/>
          <w:sz w:val="20"/>
          <w:szCs w:val="20"/>
          <w:vertAlign w:val="superscript"/>
        </w:rPr>
        <w:tab/>
      </w:r>
      <w:r w:rsidRPr="00900476">
        <w:rPr>
          <w:rFonts w:eastAsia="Times New Roman"/>
          <w:sz w:val="20"/>
          <w:szCs w:val="20"/>
        </w:rPr>
        <w:t xml:space="preserve"> Des cas multiples peuvent être indiqués.</w:t>
      </w:r>
    </w:p>
    <w:p w:rsidR="00900476" w:rsidRPr="00900476" w:rsidRDefault="00900476" w:rsidP="00900476">
      <w:pPr>
        <w:spacing w:before="0" w:after="120" w:line="276" w:lineRule="auto"/>
        <w:ind w:left="360" w:hanging="360"/>
        <w:rPr>
          <w:rFonts w:eastAsia="Times New Roman"/>
          <w:sz w:val="20"/>
          <w:szCs w:val="20"/>
        </w:rPr>
      </w:pPr>
      <w:r w:rsidRPr="00900476">
        <w:rPr>
          <w:rFonts w:eastAsia="Times New Roman"/>
          <w:sz w:val="20"/>
          <w:szCs w:val="20"/>
          <w:vertAlign w:val="superscript"/>
        </w:rPr>
        <w:t>2</w:t>
      </w:r>
      <w:r w:rsidRPr="00900476">
        <w:rPr>
          <w:rFonts w:eastAsia="Times New Roman"/>
          <w:sz w:val="20"/>
          <w:szCs w:val="20"/>
        </w:rPr>
        <w:t xml:space="preserve"> </w:t>
      </w:r>
      <w:r w:rsidRPr="00900476">
        <w:rPr>
          <w:rFonts w:eastAsia="Times New Roman"/>
          <w:sz w:val="20"/>
          <w:szCs w:val="20"/>
        </w:rPr>
        <w:tab/>
        <w:t xml:space="preserve">Le nom du propriétaire doit être spécifié à la fois selon les exigences du </w:t>
      </w:r>
      <w:r w:rsidRPr="00900476">
        <w:rPr>
          <w:rFonts w:eastAsia="Times New Roman"/>
          <w:i/>
          <w:iCs/>
          <w:sz w:val="20"/>
          <w:szCs w:val="20"/>
        </w:rPr>
        <w:t>Règlement sur les appellations conventionnelles – Loi sur l’enregistrement foncier</w:t>
      </w:r>
      <w:r w:rsidRPr="00900476">
        <w:rPr>
          <w:rFonts w:eastAsia="Times New Roman"/>
          <w:iCs/>
          <w:sz w:val="20"/>
          <w:szCs w:val="20"/>
        </w:rPr>
        <w:t>,</w:t>
      </w:r>
      <w:r w:rsidRPr="00900476">
        <w:rPr>
          <w:rFonts w:eastAsia="Times New Roman"/>
          <w:i/>
          <w:iCs/>
          <w:sz w:val="20"/>
          <w:szCs w:val="20"/>
        </w:rPr>
        <w:t xml:space="preserve"> </w:t>
      </w:r>
      <w:r w:rsidRPr="00900476">
        <w:rPr>
          <w:rFonts w:eastAsia="Times New Roman"/>
          <w:sz w:val="20"/>
          <w:szCs w:val="20"/>
        </w:rPr>
        <w:t>et selon ce qui figure dans l’instrument par lequel le propriétaire a acquis ce droit, s’il est différent dans cet instrument.</w:t>
      </w:r>
    </w:p>
    <w:p w:rsidR="00900476" w:rsidRPr="00900476" w:rsidRDefault="00900476" w:rsidP="00900476">
      <w:pPr>
        <w:spacing w:before="0" w:after="120" w:line="276" w:lineRule="auto"/>
        <w:ind w:left="360" w:hanging="360"/>
        <w:rPr>
          <w:rFonts w:eastAsia="Times New Roman"/>
          <w:sz w:val="20"/>
          <w:szCs w:val="20"/>
        </w:rPr>
      </w:pPr>
      <w:r w:rsidRPr="00900476">
        <w:rPr>
          <w:rFonts w:eastAsia="Times New Roman"/>
          <w:sz w:val="20"/>
          <w:szCs w:val="20"/>
          <w:vertAlign w:val="superscript"/>
        </w:rPr>
        <w:t>3</w:t>
      </w:r>
      <w:r w:rsidRPr="00900476">
        <w:rPr>
          <w:rFonts w:eastAsia="Times New Roman"/>
          <w:sz w:val="20"/>
          <w:szCs w:val="20"/>
        </w:rPr>
        <w:t xml:space="preserve"> </w:t>
      </w:r>
      <w:r w:rsidRPr="00900476">
        <w:rPr>
          <w:rFonts w:eastAsia="Times New Roman"/>
          <w:sz w:val="20"/>
          <w:szCs w:val="20"/>
        </w:rPr>
        <w:tab/>
        <w:t>Des cas multiples peuvent être indiqués. Un droit de tenure à bail est démontré en indiquant le bailleur comme le propriétaire et le locataire comme une charge. Un droit de propriété viager est démontré en indiquant le résiduaire, comme le propriétaire et le tenant viager comme une charge. Les charges non enregistrées comme les servitudes d’entreprise de service public, doivent également être indiquées.</w:t>
      </w:r>
    </w:p>
    <w:p w:rsidR="00900476" w:rsidRPr="00900476" w:rsidRDefault="00900476" w:rsidP="00900476">
      <w:pPr>
        <w:spacing w:before="0" w:after="120" w:line="276" w:lineRule="auto"/>
        <w:ind w:left="360" w:hanging="360"/>
        <w:rPr>
          <w:rFonts w:eastAsia="Times New Roman"/>
          <w:sz w:val="20"/>
          <w:szCs w:val="20"/>
        </w:rPr>
      </w:pPr>
      <w:r w:rsidRPr="00900476">
        <w:rPr>
          <w:rFonts w:eastAsia="Times New Roman"/>
          <w:sz w:val="20"/>
          <w:szCs w:val="20"/>
          <w:vertAlign w:val="superscript"/>
        </w:rPr>
        <w:t>4</w:t>
      </w:r>
      <w:r w:rsidRPr="00900476">
        <w:rPr>
          <w:rFonts w:eastAsia="Times New Roman"/>
          <w:sz w:val="20"/>
          <w:szCs w:val="20"/>
        </w:rPr>
        <w:t xml:space="preserve"> </w:t>
      </w:r>
      <w:r w:rsidRPr="00900476">
        <w:rPr>
          <w:rFonts w:eastAsia="Times New Roman"/>
          <w:sz w:val="20"/>
          <w:szCs w:val="20"/>
        </w:rPr>
        <w:tab/>
        <w:t>La signature autorisée doit être celle du propriétaire ou du représentant du propriétaire.</w:t>
      </w:r>
    </w:p>
    <w:p w:rsidR="00900476" w:rsidRPr="00900476" w:rsidRDefault="00900476" w:rsidP="00900476">
      <w:pPr>
        <w:spacing w:before="0" w:after="240" w:line="276" w:lineRule="auto"/>
      </w:pPr>
    </w:p>
    <w:p w:rsidR="00900476" w:rsidRPr="00900476" w:rsidRDefault="00900476" w:rsidP="00900476">
      <w:r w:rsidRPr="00900476">
        <w:rPr>
          <w:b/>
          <w:bCs/>
        </w:rPr>
        <w:br w:type="page"/>
      </w:r>
    </w:p>
    <w:p w:rsidR="00900476" w:rsidRPr="00900476" w:rsidRDefault="00900476" w:rsidP="00900476">
      <w:pPr>
        <w:pStyle w:val="Actes5"/>
      </w:pPr>
      <w:bookmarkStart w:id="8" w:name="_Toc446347552"/>
      <w:r w:rsidRPr="00900476">
        <w:lastRenderedPageBreak/>
        <w:t xml:space="preserve">ii) Exemple </w:t>
      </w:r>
      <w:r w:rsidRPr="00900476">
        <w:noBreakHyphen/>
        <w:t xml:space="preserve"> succession</w:t>
      </w:r>
      <w:bookmarkEnd w:id="8"/>
    </w:p>
    <w:p w:rsidR="00900476" w:rsidRPr="00900476" w:rsidRDefault="00900476" w:rsidP="00900476">
      <w:pPr>
        <w:pStyle w:val="Titre4"/>
        <w:keepNext w:val="0"/>
        <w:keepLines w:val="0"/>
        <w:numPr>
          <w:ilvl w:val="0"/>
          <w:numId w:val="0"/>
        </w:numPr>
        <w:spacing w:before="0"/>
        <w:rPr>
          <w:rFonts w:ascii="Times New Roman" w:hAnsi="Times New Roman" w:cs="Times New Roman"/>
          <w:color w:val="auto"/>
        </w:rPr>
      </w:pPr>
    </w:p>
    <w:p w:rsidR="00900476" w:rsidRPr="00900476" w:rsidRDefault="00900476" w:rsidP="00900476">
      <w:pPr>
        <w:tabs>
          <w:tab w:val="left" w:pos="3240"/>
          <w:tab w:val="left" w:pos="4320"/>
        </w:tabs>
        <w:spacing w:before="0" w:line="276" w:lineRule="auto"/>
        <w:jc w:val="center"/>
        <w:rPr>
          <w:b/>
          <w:sz w:val="22"/>
          <w:szCs w:val="22"/>
        </w:rPr>
      </w:pPr>
      <w:r w:rsidRPr="00900476">
        <w:rPr>
          <w:b/>
          <w:sz w:val="22"/>
          <w:szCs w:val="22"/>
        </w:rPr>
        <w:t>Formule 1</w:t>
      </w:r>
    </w:p>
    <w:p w:rsidR="00900476" w:rsidRPr="00900476" w:rsidRDefault="00900476" w:rsidP="00900476">
      <w:pPr>
        <w:tabs>
          <w:tab w:val="left" w:pos="3240"/>
          <w:tab w:val="left" w:pos="4320"/>
        </w:tabs>
        <w:spacing w:before="0" w:line="276" w:lineRule="auto"/>
        <w:jc w:val="center"/>
        <w:rPr>
          <w:b/>
          <w:sz w:val="22"/>
          <w:szCs w:val="22"/>
        </w:rPr>
      </w:pPr>
      <w:r w:rsidRPr="00900476">
        <w:rPr>
          <w:b/>
          <w:sz w:val="22"/>
          <w:szCs w:val="22"/>
        </w:rPr>
        <w:t>DEMANDE DE PREMIER ENREGISTREMENT DE TITRE</w:t>
      </w:r>
    </w:p>
    <w:p w:rsidR="00900476" w:rsidRPr="00900476" w:rsidRDefault="00900476" w:rsidP="00900476">
      <w:pPr>
        <w:tabs>
          <w:tab w:val="left" w:pos="3240"/>
          <w:tab w:val="left" w:pos="4320"/>
        </w:tabs>
        <w:spacing w:before="0" w:line="276" w:lineRule="auto"/>
        <w:jc w:val="center"/>
        <w:rPr>
          <w:sz w:val="22"/>
          <w:szCs w:val="22"/>
        </w:rPr>
      </w:pPr>
      <w:r w:rsidRPr="00900476">
        <w:rPr>
          <w:i/>
          <w:sz w:val="22"/>
          <w:szCs w:val="22"/>
        </w:rPr>
        <w:t>Loi sur l’enregistrement foncier</w:t>
      </w:r>
      <w:r w:rsidRPr="00900476">
        <w:rPr>
          <w:sz w:val="22"/>
          <w:szCs w:val="22"/>
        </w:rPr>
        <w:t>, L.N.-B. 1981, chap. L-1.1, art. 11</w:t>
      </w:r>
    </w:p>
    <w:p w:rsidR="00900476" w:rsidRPr="00900476" w:rsidRDefault="00900476" w:rsidP="00900476">
      <w:pPr>
        <w:tabs>
          <w:tab w:val="left" w:pos="3240"/>
          <w:tab w:val="left" w:pos="4320"/>
        </w:tabs>
        <w:spacing w:before="0" w:line="276" w:lineRule="auto"/>
        <w:jc w:val="center"/>
        <w:rPr>
          <w:sz w:val="22"/>
          <w:szCs w:val="22"/>
        </w:rPr>
      </w:pPr>
    </w:p>
    <w:p w:rsidR="00900476" w:rsidRPr="00900476" w:rsidRDefault="00900476" w:rsidP="00900476">
      <w:pPr>
        <w:tabs>
          <w:tab w:val="left" w:pos="3240"/>
          <w:tab w:val="left" w:pos="4320"/>
        </w:tabs>
        <w:spacing w:before="0" w:line="276" w:lineRule="auto"/>
        <w:rPr>
          <w:sz w:val="22"/>
          <w:szCs w:val="22"/>
        </w:rPr>
      </w:pPr>
      <w:r w:rsidRPr="00900476">
        <w:rPr>
          <w:sz w:val="22"/>
          <w:szCs w:val="22"/>
        </w:rPr>
        <w:t>Numéro d’identification</w:t>
      </w:r>
    </w:p>
    <w:p w:rsidR="00900476" w:rsidRPr="00900476" w:rsidRDefault="00900476" w:rsidP="00900476">
      <w:pPr>
        <w:tabs>
          <w:tab w:val="left" w:pos="3240"/>
          <w:tab w:val="left" w:pos="4320"/>
        </w:tabs>
        <w:spacing w:before="0" w:line="276" w:lineRule="auto"/>
        <w:rPr>
          <w:sz w:val="22"/>
          <w:szCs w:val="22"/>
        </w:rPr>
      </w:pPr>
      <w:proofErr w:type="gramStart"/>
      <w:r w:rsidRPr="00900476">
        <w:rPr>
          <w:sz w:val="22"/>
          <w:szCs w:val="22"/>
        </w:rPr>
        <w:t>de</w:t>
      </w:r>
      <w:proofErr w:type="gramEnd"/>
      <w:r w:rsidRPr="00900476">
        <w:rPr>
          <w:sz w:val="22"/>
          <w:szCs w:val="22"/>
        </w:rPr>
        <w:t xml:space="preserve"> parcelle :</w:t>
      </w:r>
      <w:r w:rsidRPr="00900476">
        <w:rPr>
          <w:sz w:val="22"/>
          <w:szCs w:val="22"/>
        </w:rPr>
        <w:tab/>
        <w:t>[</w:t>
      </w:r>
      <w:r w:rsidRPr="00900476">
        <w:rPr>
          <w:i/>
          <w:sz w:val="22"/>
          <w:szCs w:val="22"/>
        </w:rPr>
        <w:t>NID</w:t>
      </w:r>
      <w:r w:rsidRPr="00900476">
        <w:rPr>
          <w:sz w:val="22"/>
          <w:szCs w:val="22"/>
        </w:rPr>
        <w:t>]</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900476">
      <w:pPr>
        <w:tabs>
          <w:tab w:val="left" w:pos="3240"/>
          <w:tab w:val="left" w:pos="4320"/>
        </w:tabs>
        <w:spacing w:before="0" w:line="276" w:lineRule="auto"/>
        <w:rPr>
          <w:sz w:val="22"/>
          <w:szCs w:val="22"/>
        </w:rPr>
      </w:pPr>
      <w:r w:rsidRPr="00900476">
        <w:rPr>
          <w:sz w:val="22"/>
          <w:szCs w:val="22"/>
        </w:rPr>
        <w:t xml:space="preserve">Propriétaire : </w:t>
      </w:r>
    </w:p>
    <w:p w:rsidR="00900476" w:rsidRPr="00900476" w:rsidRDefault="00900476" w:rsidP="00900476">
      <w:pPr>
        <w:tabs>
          <w:tab w:val="left" w:pos="3240"/>
          <w:tab w:val="left" w:pos="4320"/>
        </w:tabs>
        <w:spacing w:before="0" w:line="276" w:lineRule="auto"/>
        <w:rPr>
          <w:b/>
          <w:sz w:val="22"/>
          <w:szCs w:val="22"/>
        </w:rPr>
      </w:pPr>
      <w:r w:rsidRPr="00900476">
        <w:rPr>
          <w:b/>
          <w:sz w:val="22"/>
          <w:szCs w:val="22"/>
        </w:rPr>
        <w:tab/>
      </w:r>
      <w:r w:rsidRPr="00900476">
        <w:rPr>
          <w:sz w:val="22"/>
          <w:szCs w:val="22"/>
        </w:rPr>
        <w:t>[</w:t>
      </w:r>
      <w:proofErr w:type="gramStart"/>
      <w:r w:rsidRPr="00900476">
        <w:rPr>
          <w:i/>
          <w:sz w:val="22"/>
          <w:szCs w:val="22"/>
        </w:rPr>
        <w:t>personne</w:t>
      </w:r>
      <w:proofErr w:type="gramEnd"/>
      <w:r w:rsidRPr="00900476">
        <w:rPr>
          <w:i/>
          <w:sz w:val="22"/>
          <w:szCs w:val="22"/>
        </w:rPr>
        <w:t xml:space="preserve"> décédée </w:t>
      </w:r>
      <w:r w:rsidRPr="00900476">
        <w:rPr>
          <w:i/>
          <w:sz w:val="22"/>
          <w:szCs w:val="22"/>
        </w:rPr>
        <w:noBreakHyphen/>
        <w:t xml:space="preserve"> nom d’après le titre</w:t>
      </w:r>
      <w:r w:rsidRPr="00900476">
        <w:rPr>
          <w:sz w:val="22"/>
          <w:szCs w:val="22"/>
        </w:rPr>
        <w:t>] « </w:t>
      </w:r>
      <w:proofErr w:type="gramStart"/>
      <w:r w:rsidRPr="00900476">
        <w:rPr>
          <w:sz w:val="22"/>
          <w:szCs w:val="22"/>
        </w:rPr>
        <w:t>biens</w:t>
      </w:r>
      <w:proofErr w:type="gramEnd"/>
      <w:r w:rsidRPr="00900476">
        <w:rPr>
          <w:sz w:val="22"/>
          <w:szCs w:val="22"/>
        </w:rPr>
        <w:t> »</w:t>
      </w:r>
    </w:p>
    <w:p w:rsidR="00900476" w:rsidRPr="00900476" w:rsidRDefault="00900476" w:rsidP="00900476">
      <w:pPr>
        <w:tabs>
          <w:tab w:val="left" w:pos="3240"/>
          <w:tab w:val="left" w:pos="4320"/>
        </w:tabs>
        <w:spacing w:before="0" w:line="276" w:lineRule="auto"/>
        <w:ind w:left="3240"/>
        <w:rPr>
          <w:sz w:val="22"/>
          <w:szCs w:val="22"/>
          <w:u w:val="single"/>
        </w:rPr>
      </w:pPr>
      <w:r w:rsidRPr="00900476">
        <w:rPr>
          <w:sz w:val="22"/>
          <w:szCs w:val="22"/>
          <w:u w:val="single"/>
        </w:rPr>
        <w:t>[</w:t>
      </w:r>
      <w:proofErr w:type="gramStart"/>
      <w:r w:rsidRPr="00900476">
        <w:rPr>
          <w:i/>
          <w:sz w:val="22"/>
          <w:szCs w:val="22"/>
        </w:rPr>
        <w:t>adresse</w:t>
      </w:r>
      <w:proofErr w:type="gramEnd"/>
      <w:r w:rsidRPr="00900476">
        <w:rPr>
          <w:i/>
          <w:sz w:val="22"/>
          <w:szCs w:val="22"/>
        </w:rPr>
        <w:t xml:space="preserve"> de l’exécuteur testamentaire ou l’administrateur</w:t>
      </w:r>
      <w:r w:rsidRPr="00900476">
        <w:rPr>
          <w:sz w:val="22"/>
          <w:szCs w:val="22"/>
          <w:u w:val="single"/>
        </w:rPr>
        <w:t>]</w:t>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Type de document :</w:t>
      </w:r>
      <w:r w:rsidRPr="00900476">
        <w:rPr>
          <w:sz w:val="22"/>
          <w:szCs w:val="22"/>
        </w:rPr>
        <w:tab/>
      </w:r>
      <w:r w:rsidRPr="00900476">
        <w:rPr>
          <w:sz w:val="22"/>
          <w:szCs w:val="22"/>
        </w:rPr>
        <w:fldChar w:fldCharType="begin">
          <w:ffData>
            <w:name w:val=""/>
            <w:enabled/>
            <w:calcOnExit w:val="0"/>
            <w:textInput>
              <w:default w:val="Acte de transfer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Acte de transfert</w:t>
      </w:r>
      <w:r w:rsidRPr="00900476">
        <w:rPr>
          <w:sz w:val="22"/>
          <w:szCs w:val="22"/>
        </w:rPr>
        <w:fldChar w:fldCharType="end"/>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Détails d’enregistrement :</w:t>
      </w:r>
      <w:r w:rsidRPr="00900476">
        <w:rPr>
          <w:sz w:val="22"/>
          <w:szCs w:val="22"/>
        </w:rPr>
        <w:tab/>
        <w:t>____</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900476">
      <w:pPr>
        <w:tabs>
          <w:tab w:val="left" w:pos="3240"/>
          <w:tab w:val="left" w:pos="4320"/>
        </w:tabs>
        <w:spacing w:before="0" w:line="276" w:lineRule="auto"/>
        <w:rPr>
          <w:b/>
          <w:sz w:val="22"/>
          <w:szCs w:val="22"/>
        </w:rPr>
      </w:pPr>
      <w:r w:rsidRPr="00900476">
        <w:rPr>
          <w:b/>
          <w:sz w:val="22"/>
          <w:szCs w:val="22"/>
        </w:rPr>
        <w:tab/>
      </w:r>
      <w:r w:rsidRPr="00900476">
        <w:rPr>
          <w:sz w:val="22"/>
          <w:szCs w:val="22"/>
        </w:rPr>
        <w:t>[</w:t>
      </w:r>
      <w:proofErr w:type="gramStart"/>
      <w:r w:rsidRPr="00900476">
        <w:rPr>
          <w:i/>
          <w:sz w:val="22"/>
          <w:szCs w:val="22"/>
        </w:rPr>
        <w:t>exécuteur</w:t>
      </w:r>
      <w:proofErr w:type="gramEnd"/>
      <w:r w:rsidRPr="00900476">
        <w:rPr>
          <w:i/>
          <w:sz w:val="22"/>
          <w:szCs w:val="22"/>
        </w:rPr>
        <w:t xml:space="preserve"> testamentaire – nom officiel</w:t>
      </w:r>
      <w:r w:rsidRPr="00900476">
        <w:rPr>
          <w:sz w:val="22"/>
          <w:szCs w:val="22"/>
        </w:rPr>
        <w:t>] « </w:t>
      </w:r>
      <w:proofErr w:type="gramStart"/>
      <w:r w:rsidRPr="00900476">
        <w:rPr>
          <w:sz w:val="22"/>
          <w:szCs w:val="22"/>
        </w:rPr>
        <w:t>en</w:t>
      </w:r>
      <w:proofErr w:type="gramEnd"/>
      <w:r w:rsidRPr="00900476">
        <w:rPr>
          <w:sz w:val="22"/>
          <w:szCs w:val="22"/>
        </w:rPr>
        <w:t xml:space="preserve"> fiducie »</w:t>
      </w:r>
    </w:p>
    <w:p w:rsidR="00900476" w:rsidRPr="00900476" w:rsidRDefault="00900476" w:rsidP="00900476">
      <w:pPr>
        <w:tabs>
          <w:tab w:val="left" w:pos="720"/>
          <w:tab w:val="left" w:pos="3240"/>
          <w:tab w:val="left" w:pos="4320"/>
        </w:tabs>
        <w:spacing w:before="0"/>
        <w:ind w:left="3240"/>
        <w:rPr>
          <w:sz w:val="22"/>
          <w:szCs w:val="22"/>
        </w:rPr>
      </w:pPr>
      <w:r w:rsidRPr="00900476">
        <w:rPr>
          <w:sz w:val="22"/>
          <w:szCs w:val="22"/>
        </w:rPr>
        <w:t>[</w:t>
      </w:r>
      <w:proofErr w:type="gramStart"/>
      <w:r w:rsidRPr="00900476">
        <w:rPr>
          <w:i/>
          <w:sz w:val="22"/>
          <w:szCs w:val="22"/>
        </w:rPr>
        <w:t>nom</w:t>
      </w:r>
      <w:proofErr w:type="gramEnd"/>
      <w:r w:rsidRPr="00900476">
        <w:rPr>
          <w:i/>
          <w:sz w:val="22"/>
          <w:szCs w:val="22"/>
        </w:rPr>
        <w:t xml:space="preserve"> sur le testament, si différent</w:t>
      </w:r>
      <w:r w:rsidRPr="00900476">
        <w:rPr>
          <w:sz w:val="22"/>
          <w:szCs w:val="22"/>
        </w:rPr>
        <w:t>] « </w:t>
      </w:r>
      <w:proofErr w:type="gramStart"/>
      <w:r w:rsidRPr="00900476">
        <w:rPr>
          <w:sz w:val="22"/>
          <w:szCs w:val="22"/>
        </w:rPr>
        <w:t>en</w:t>
      </w:r>
      <w:proofErr w:type="gramEnd"/>
      <w:r w:rsidRPr="00900476">
        <w:rPr>
          <w:sz w:val="22"/>
          <w:szCs w:val="22"/>
        </w:rPr>
        <w:t xml:space="preserve"> fiducie »</w:t>
      </w:r>
    </w:p>
    <w:p w:rsidR="00900476" w:rsidRPr="00900476" w:rsidRDefault="00900476" w:rsidP="00900476">
      <w:pPr>
        <w:tabs>
          <w:tab w:val="left" w:pos="3240"/>
          <w:tab w:val="left" w:pos="4320"/>
        </w:tabs>
        <w:spacing w:before="0" w:line="276" w:lineRule="auto"/>
        <w:rPr>
          <w:sz w:val="22"/>
          <w:szCs w:val="22"/>
          <w:u w:val="single"/>
        </w:rPr>
      </w:pPr>
      <w:r w:rsidRPr="00900476">
        <w:rPr>
          <w:sz w:val="22"/>
          <w:szCs w:val="22"/>
        </w:rPr>
        <w:tab/>
      </w:r>
      <w:r w:rsidRPr="00900476">
        <w:rPr>
          <w:sz w:val="22"/>
          <w:szCs w:val="22"/>
          <w:u w:val="single"/>
        </w:rPr>
        <w:t>[</w:t>
      </w:r>
      <w:proofErr w:type="gramStart"/>
      <w:r w:rsidRPr="00900476">
        <w:rPr>
          <w:i/>
          <w:sz w:val="22"/>
          <w:szCs w:val="22"/>
        </w:rPr>
        <w:t>adresse</w:t>
      </w:r>
      <w:proofErr w:type="gramEnd"/>
      <w:r w:rsidRPr="00900476">
        <w:rPr>
          <w:sz w:val="22"/>
          <w:szCs w:val="22"/>
          <w:u w:val="single"/>
        </w:rPr>
        <w:t>]</w:t>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Type de document :</w:t>
      </w:r>
      <w:r w:rsidRPr="00900476">
        <w:rPr>
          <w:sz w:val="22"/>
          <w:szCs w:val="22"/>
        </w:rPr>
        <w:tab/>
        <w:t>Testament</w:t>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Détails d’enregistrement :</w:t>
      </w:r>
      <w:r w:rsidRPr="00900476">
        <w:rPr>
          <w:sz w:val="22"/>
          <w:szCs w:val="22"/>
        </w:rPr>
        <w:tab/>
        <w:t>____</w:t>
      </w:r>
    </w:p>
    <w:p w:rsidR="00900476" w:rsidRPr="00900476" w:rsidRDefault="00900476" w:rsidP="00900476">
      <w:pPr>
        <w:tabs>
          <w:tab w:val="left" w:pos="3240"/>
          <w:tab w:val="left" w:pos="4320"/>
        </w:tabs>
        <w:spacing w:after="240" w:line="276" w:lineRule="auto"/>
        <w:rPr>
          <w:sz w:val="22"/>
          <w:szCs w:val="22"/>
        </w:rPr>
      </w:pPr>
      <w:r w:rsidRPr="00900476">
        <w:rPr>
          <w:sz w:val="22"/>
          <w:szCs w:val="22"/>
        </w:rPr>
        <w:tab/>
      </w:r>
      <w:proofErr w:type="gramStart"/>
      <w:r w:rsidRPr="00900476">
        <w:rPr>
          <w:sz w:val="22"/>
          <w:szCs w:val="22"/>
        </w:rPr>
        <w:t>ou</w:t>
      </w:r>
      <w:proofErr w:type="gramEnd"/>
    </w:p>
    <w:p w:rsidR="00900476" w:rsidRPr="00900476" w:rsidRDefault="00900476" w:rsidP="00900476">
      <w:pPr>
        <w:tabs>
          <w:tab w:val="left" w:pos="3240"/>
          <w:tab w:val="left" w:pos="4320"/>
        </w:tabs>
        <w:spacing w:before="0" w:line="276" w:lineRule="auto"/>
        <w:rPr>
          <w:b/>
          <w:sz w:val="22"/>
          <w:szCs w:val="22"/>
        </w:rPr>
      </w:pPr>
      <w:r w:rsidRPr="00900476">
        <w:rPr>
          <w:b/>
          <w:sz w:val="22"/>
          <w:szCs w:val="22"/>
        </w:rPr>
        <w:tab/>
      </w:r>
      <w:r w:rsidRPr="00900476">
        <w:rPr>
          <w:sz w:val="22"/>
          <w:szCs w:val="22"/>
        </w:rPr>
        <w:t>[</w:t>
      </w:r>
      <w:proofErr w:type="gramStart"/>
      <w:r w:rsidRPr="00900476">
        <w:rPr>
          <w:i/>
          <w:sz w:val="22"/>
          <w:szCs w:val="22"/>
        </w:rPr>
        <w:t>administrateur</w:t>
      </w:r>
      <w:proofErr w:type="gramEnd"/>
      <w:r w:rsidRPr="00900476">
        <w:rPr>
          <w:i/>
          <w:sz w:val="22"/>
          <w:szCs w:val="22"/>
        </w:rPr>
        <w:t xml:space="preserve"> – nom officiel</w:t>
      </w:r>
      <w:r w:rsidRPr="00900476">
        <w:rPr>
          <w:sz w:val="22"/>
          <w:szCs w:val="22"/>
        </w:rPr>
        <w:t>] « </w:t>
      </w:r>
      <w:proofErr w:type="gramStart"/>
      <w:r w:rsidRPr="00900476">
        <w:rPr>
          <w:sz w:val="22"/>
          <w:szCs w:val="22"/>
        </w:rPr>
        <w:t>en</w:t>
      </w:r>
      <w:proofErr w:type="gramEnd"/>
      <w:r w:rsidRPr="00900476">
        <w:rPr>
          <w:sz w:val="22"/>
          <w:szCs w:val="22"/>
        </w:rPr>
        <w:t xml:space="preserve"> fiducie »</w:t>
      </w:r>
    </w:p>
    <w:p w:rsidR="00900476" w:rsidRPr="00900476" w:rsidRDefault="00900476" w:rsidP="00900476">
      <w:pPr>
        <w:tabs>
          <w:tab w:val="left" w:pos="720"/>
          <w:tab w:val="left" w:pos="3240"/>
          <w:tab w:val="left" w:pos="4320"/>
        </w:tabs>
        <w:spacing w:before="0"/>
        <w:ind w:left="3240"/>
        <w:rPr>
          <w:sz w:val="22"/>
          <w:szCs w:val="22"/>
        </w:rPr>
      </w:pPr>
      <w:r w:rsidRPr="00900476">
        <w:rPr>
          <w:sz w:val="22"/>
          <w:szCs w:val="22"/>
        </w:rPr>
        <w:t>[</w:t>
      </w:r>
      <w:proofErr w:type="gramStart"/>
      <w:r w:rsidRPr="00900476">
        <w:rPr>
          <w:i/>
          <w:sz w:val="22"/>
          <w:szCs w:val="22"/>
        </w:rPr>
        <w:t>nom</w:t>
      </w:r>
      <w:proofErr w:type="gramEnd"/>
      <w:r w:rsidRPr="00900476">
        <w:rPr>
          <w:i/>
          <w:sz w:val="22"/>
          <w:szCs w:val="22"/>
        </w:rPr>
        <w:t xml:space="preserve"> sur les lettres, si différent</w:t>
      </w:r>
      <w:r w:rsidRPr="00900476">
        <w:rPr>
          <w:sz w:val="22"/>
          <w:szCs w:val="22"/>
        </w:rPr>
        <w:t>] « </w:t>
      </w:r>
      <w:proofErr w:type="gramStart"/>
      <w:r w:rsidRPr="00900476">
        <w:rPr>
          <w:sz w:val="22"/>
          <w:szCs w:val="22"/>
        </w:rPr>
        <w:t>en</w:t>
      </w:r>
      <w:proofErr w:type="gramEnd"/>
      <w:r w:rsidRPr="00900476">
        <w:rPr>
          <w:sz w:val="22"/>
          <w:szCs w:val="22"/>
        </w:rPr>
        <w:t xml:space="preserve"> fiducie »</w:t>
      </w:r>
    </w:p>
    <w:p w:rsidR="00900476" w:rsidRPr="00900476" w:rsidRDefault="00900476" w:rsidP="00900476">
      <w:pPr>
        <w:tabs>
          <w:tab w:val="left" w:pos="3240"/>
          <w:tab w:val="left" w:pos="4320"/>
        </w:tabs>
        <w:spacing w:before="0" w:line="276" w:lineRule="auto"/>
        <w:rPr>
          <w:sz w:val="22"/>
          <w:szCs w:val="22"/>
          <w:u w:val="single"/>
        </w:rPr>
      </w:pPr>
      <w:r w:rsidRPr="00900476">
        <w:rPr>
          <w:sz w:val="22"/>
          <w:szCs w:val="22"/>
        </w:rPr>
        <w:tab/>
      </w:r>
      <w:r w:rsidRPr="00900476">
        <w:rPr>
          <w:sz w:val="22"/>
          <w:szCs w:val="22"/>
          <w:u w:val="single"/>
        </w:rPr>
        <w:t>[</w:t>
      </w:r>
      <w:proofErr w:type="gramStart"/>
      <w:r w:rsidRPr="00900476">
        <w:rPr>
          <w:i/>
          <w:sz w:val="22"/>
          <w:szCs w:val="22"/>
        </w:rPr>
        <w:t>adresse</w:t>
      </w:r>
      <w:proofErr w:type="gramEnd"/>
      <w:r w:rsidRPr="00900476">
        <w:rPr>
          <w:sz w:val="22"/>
          <w:szCs w:val="22"/>
          <w:u w:val="single"/>
        </w:rPr>
        <w:t>]</w:t>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Type de document :</w:t>
      </w:r>
      <w:r w:rsidRPr="00900476">
        <w:rPr>
          <w:sz w:val="22"/>
          <w:szCs w:val="22"/>
        </w:rPr>
        <w:tab/>
        <w:t>Lettres d’homologation</w:t>
      </w:r>
    </w:p>
    <w:p w:rsidR="00900476" w:rsidRPr="00900476" w:rsidRDefault="00900476" w:rsidP="00900476">
      <w:pPr>
        <w:tabs>
          <w:tab w:val="left" w:pos="3240"/>
          <w:tab w:val="left" w:pos="5850"/>
        </w:tabs>
        <w:spacing w:before="0" w:line="276" w:lineRule="auto"/>
        <w:rPr>
          <w:sz w:val="22"/>
          <w:szCs w:val="22"/>
        </w:rPr>
      </w:pPr>
      <w:r w:rsidRPr="00900476">
        <w:rPr>
          <w:sz w:val="22"/>
          <w:szCs w:val="22"/>
        </w:rPr>
        <w:tab/>
        <w:t>Détails d’enregistrement :</w:t>
      </w:r>
      <w:r w:rsidRPr="00900476">
        <w:rPr>
          <w:sz w:val="22"/>
          <w:szCs w:val="22"/>
        </w:rPr>
        <w:tab/>
        <w:t>____</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900476">
      <w:pPr>
        <w:tabs>
          <w:tab w:val="left" w:pos="3240"/>
          <w:tab w:val="left" w:pos="4320"/>
        </w:tabs>
        <w:spacing w:before="0" w:after="60" w:line="276" w:lineRule="auto"/>
        <w:rPr>
          <w:sz w:val="22"/>
          <w:szCs w:val="22"/>
        </w:rPr>
      </w:pPr>
      <w:r w:rsidRPr="00900476">
        <w:rPr>
          <w:sz w:val="22"/>
          <w:szCs w:val="22"/>
        </w:rPr>
        <w:t>Mode de tenure :</w:t>
      </w:r>
      <w:r w:rsidRPr="00900476">
        <w:rPr>
          <w:sz w:val="22"/>
          <w:szCs w:val="22"/>
        </w:rPr>
        <w:tab/>
        <w:t xml:space="preserve">sans objet </w:t>
      </w:r>
    </w:p>
    <w:p w:rsidR="00900476" w:rsidRPr="00900476" w:rsidRDefault="00900476" w:rsidP="00900476">
      <w:pPr>
        <w:tabs>
          <w:tab w:val="left" w:pos="3240"/>
          <w:tab w:val="left" w:pos="4320"/>
        </w:tabs>
        <w:spacing w:before="0" w:after="60" w:line="276" w:lineRule="auto"/>
        <w:rPr>
          <w:sz w:val="22"/>
          <w:szCs w:val="22"/>
        </w:rPr>
      </w:pPr>
    </w:p>
    <w:p w:rsidR="00900476" w:rsidRPr="00900476" w:rsidRDefault="00900476" w:rsidP="00900476">
      <w:pPr>
        <w:tabs>
          <w:tab w:val="left" w:pos="3240"/>
          <w:tab w:val="left" w:pos="4320"/>
        </w:tabs>
        <w:spacing w:before="0" w:after="60" w:line="276" w:lineRule="auto"/>
        <w:rPr>
          <w:sz w:val="22"/>
          <w:szCs w:val="22"/>
        </w:rPr>
      </w:pPr>
      <w:r w:rsidRPr="00900476">
        <w:rPr>
          <w:sz w:val="22"/>
          <w:szCs w:val="22"/>
        </w:rPr>
        <w:t xml:space="preserve">Charges : </w:t>
      </w:r>
      <w:r w:rsidRPr="00900476">
        <w:rPr>
          <w:sz w:val="22"/>
          <w:szCs w:val="22"/>
        </w:rPr>
        <w:tab/>
        <w:t>[</w:t>
      </w:r>
      <w:r w:rsidRPr="00900476">
        <w:rPr>
          <w:i/>
          <w:sz w:val="22"/>
          <w:szCs w:val="22"/>
        </w:rPr>
        <w:t>charges</w:t>
      </w:r>
      <w:r w:rsidRPr="00900476">
        <w:rPr>
          <w:sz w:val="22"/>
          <w:szCs w:val="22"/>
        </w:rPr>
        <w:t>]</w:t>
      </w:r>
    </w:p>
    <w:p w:rsidR="00900476" w:rsidRPr="00900476" w:rsidRDefault="00900476" w:rsidP="00900476">
      <w:pPr>
        <w:tabs>
          <w:tab w:val="left" w:pos="3240"/>
          <w:tab w:val="left" w:pos="4320"/>
        </w:tabs>
        <w:spacing w:before="0" w:after="60" w:line="276" w:lineRule="auto"/>
        <w:rPr>
          <w:sz w:val="22"/>
          <w:szCs w:val="22"/>
        </w:rPr>
      </w:pPr>
    </w:p>
    <w:p w:rsidR="00900476" w:rsidRPr="00900476" w:rsidRDefault="00900476" w:rsidP="00900476">
      <w:pPr>
        <w:tabs>
          <w:tab w:val="left" w:pos="3240"/>
          <w:tab w:val="left" w:pos="4320"/>
        </w:tabs>
        <w:spacing w:before="0" w:after="60" w:line="276" w:lineRule="auto"/>
        <w:rPr>
          <w:sz w:val="22"/>
          <w:szCs w:val="22"/>
        </w:rPr>
      </w:pPr>
      <w:r w:rsidRPr="00900476">
        <w:rPr>
          <w:sz w:val="22"/>
          <w:szCs w:val="22"/>
        </w:rPr>
        <w:t>Avocat certifiant le titre :</w:t>
      </w:r>
      <w:r w:rsidRPr="00900476">
        <w:rPr>
          <w:sz w:val="22"/>
          <w:szCs w:val="22"/>
        </w:rPr>
        <w:tab/>
        <w:t>____</w:t>
      </w:r>
    </w:p>
    <w:p w:rsidR="00900476" w:rsidRPr="00900476" w:rsidRDefault="00900476" w:rsidP="00900476">
      <w:pPr>
        <w:tabs>
          <w:tab w:val="left" w:pos="3240"/>
          <w:tab w:val="left" w:pos="4320"/>
        </w:tabs>
        <w:spacing w:before="0"/>
        <w:rPr>
          <w:sz w:val="22"/>
          <w:szCs w:val="22"/>
        </w:rPr>
      </w:pPr>
      <w:r w:rsidRPr="00900476">
        <w:rPr>
          <w:sz w:val="22"/>
          <w:szCs w:val="22"/>
        </w:rPr>
        <w:t xml:space="preserve">Date et heure de </w:t>
      </w:r>
    </w:p>
    <w:p w:rsidR="00900476" w:rsidRPr="00900476" w:rsidRDefault="00900476" w:rsidP="00900476">
      <w:pPr>
        <w:tabs>
          <w:tab w:val="left" w:pos="3240"/>
          <w:tab w:val="left" w:pos="4320"/>
        </w:tabs>
        <w:spacing w:before="0" w:after="60" w:line="276" w:lineRule="auto"/>
        <w:rPr>
          <w:sz w:val="22"/>
          <w:szCs w:val="22"/>
        </w:rPr>
      </w:pPr>
      <w:proofErr w:type="gramStart"/>
      <w:r w:rsidRPr="00900476">
        <w:rPr>
          <w:sz w:val="22"/>
          <w:szCs w:val="22"/>
        </w:rPr>
        <w:t>la</w:t>
      </w:r>
      <w:proofErr w:type="gramEnd"/>
      <w:r w:rsidRPr="00900476">
        <w:rPr>
          <w:sz w:val="22"/>
          <w:szCs w:val="22"/>
        </w:rPr>
        <w:t xml:space="preserve"> certification du titre :</w:t>
      </w:r>
      <w:r w:rsidRPr="00900476">
        <w:rPr>
          <w:sz w:val="22"/>
          <w:szCs w:val="22"/>
        </w:rPr>
        <w:tab/>
        <w:t>____</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900476">
      <w:pPr>
        <w:tabs>
          <w:tab w:val="left" w:pos="3240"/>
          <w:tab w:val="left" w:pos="4320"/>
        </w:tabs>
        <w:spacing w:before="0" w:line="276" w:lineRule="auto"/>
        <w:rPr>
          <w:sz w:val="22"/>
          <w:szCs w:val="22"/>
        </w:rPr>
      </w:pPr>
      <w:r w:rsidRPr="00900476">
        <w:rPr>
          <w:sz w:val="22"/>
          <w:szCs w:val="22"/>
        </w:rPr>
        <w:t xml:space="preserve">Le propriétaire demande l’enregistrement du titre de la parcelle spécifiée en vertu de la </w:t>
      </w:r>
      <w:r w:rsidRPr="00900476">
        <w:rPr>
          <w:i/>
          <w:sz w:val="22"/>
          <w:szCs w:val="22"/>
        </w:rPr>
        <w:t>Loi sur l’enregistrement foncier</w:t>
      </w:r>
      <w:r w:rsidRPr="00900476">
        <w:rPr>
          <w:sz w:val="22"/>
          <w:szCs w:val="22"/>
        </w:rPr>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900476">
      <w:pPr>
        <w:tabs>
          <w:tab w:val="left" w:pos="3240"/>
          <w:tab w:val="left" w:pos="4320"/>
        </w:tabs>
        <w:spacing w:before="0" w:line="276" w:lineRule="auto"/>
        <w:rPr>
          <w:sz w:val="22"/>
          <w:szCs w:val="22"/>
        </w:rPr>
      </w:pPr>
      <w:r w:rsidRPr="00900476">
        <w:rPr>
          <w:sz w:val="22"/>
          <w:szCs w:val="22"/>
        </w:rPr>
        <w:t>Date :</w:t>
      </w:r>
      <w:r w:rsidRPr="00900476">
        <w:rPr>
          <w:sz w:val="22"/>
          <w:szCs w:val="22"/>
        </w:rPr>
        <w:tab/>
        <w:t>____</w:t>
      </w:r>
    </w:p>
    <w:p w:rsidR="00900476" w:rsidRPr="00900476" w:rsidRDefault="00900476" w:rsidP="00900476">
      <w:pPr>
        <w:tabs>
          <w:tab w:val="left" w:pos="3240"/>
          <w:tab w:val="left" w:pos="4320"/>
        </w:tabs>
        <w:spacing w:before="0" w:line="276" w:lineRule="auto"/>
        <w:rPr>
          <w:sz w:val="22"/>
          <w:szCs w:val="22"/>
        </w:rPr>
      </w:pPr>
    </w:p>
    <w:p w:rsidR="00900476" w:rsidRPr="00900476" w:rsidRDefault="00900476" w:rsidP="00B82F33">
      <w:pPr>
        <w:tabs>
          <w:tab w:val="left" w:pos="3240"/>
          <w:tab w:val="left" w:pos="7920"/>
        </w:tabs>
        <w:spacing w:before="0" w:line="276" w:lineRule="auto"/>
        <w:rPr>
          <w:rFonts w:eastAsiaTheme="majorEastAsia"/>
          <w:i/>
          <w:iCs/>
          <w:sz w:val="22"/>
        </w:rPr>
      </w:pPr>
      <w:r w:rsidRPr="00900476">
        <w:rPr>
          <w:sz w:val="22"/>
          <w:szCs w:val="22"/>
        </w:rPr>
        <w:t>Signature autorisée :</w:t>
      </w:r>
      <w:r w:rsidRPr="00900476">
        <w:rPr>
          <w:sz w:val="22"/>
          <w:szCs w:val="22"/>
        </w:rPr>
        <w:tab/>
      </w:r>
      <w:r w:rsidRPr="00900476">
        <w:rPr>
          <w:sz w:val="22"/>
          <w:szCs w:val="22"/>
          <w:u w:val="single"/>
        </w:rPr>
        <w:tab/>
      </w:r>
      <w:r w:rsidRPr="00900476">
        <w:br w:type="page"/>
      </w:r>
    </w:p>
    <w:p w:rsidR="00900476" w:rsidRPr="00900476" w:rsidRDefault="00900476" w:rsidP="00900476">
      <w:pPr>
        <w:pStyle w:val="Actes5"/>
      </w:pPr>
      <w:bookmarkStart w:id="9" w:name="_Toc446347553"/>
      <w:r w:rsidRPr="00900476">
        <w:lastRenderedPageBreak/>
        <w:t xml:space="preserve">iii) Exemple </w:t>
      </w:r>
      <w:r w:rsidRPr="00900476">
        <w:noBreakHyphen/>
        <w:t xml:space="preserve"> procuration</w:t>
      </w:r>
      <w:bookmarkEnd w:id="9"/>
    </w:p>
    <w:p w:rsidR="00900476" w:rsidRPr="00900476" w:rsidRDefault="00900476" w:rsidP="00900476"/>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rPr>
          <w:b/>
        </w:rP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nom au certificat de naissance</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w:t>
      </w:r>
      <w:r w:rsidRPr="00900476">
        <w:rPr>
          <w:i/>
        </w:rPr>
        <w:t>mode de tenure</w:t>
      </w:r>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Charges : </w:t>
      </w:r>
      <w:r w:rsidRPr="00900476">
        <w:tab/>
        <w:t>[</w:t>
      </w:r>
      <w:r w:rsidRPr="00900476">
        <w:rPr>
          <w:i/>
        </w:rPr>
        <w:t>fondé de pouvoir – nom officiel</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ind w:left="324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5850"/>
        </w:tabs>
        <w:spacing w:before="0"/>
      </w:pPr>
      <w:r w:rsidRPr="00900476">
        <w:t>Type d’intérêt :</w:t>
      </w:r>
      <w:r w:rsidRPr="00900476">
        <w:tab/>
        <w:t>Fondé de pouvoir</w:t>
      </w:r>
    </w:p>
    <w:p w:rsidR="00900476" w:rsidRPr="00900476" w:rsidRDefault="00900476" w:rsidP="00900476">
      <w:pPr>
        <w:tabs>
          <w:tab w:val="left" w:pos="3240"/>
          <w:tab w:val="left" w:pos="5850"/>
        </w:tabs>
        <w:spacing w:before="0"/>
      </w:pPr>
      <w:r w:rsidRPr="00900476">
        <w:t>Type de document :</w:t>
      </w:r>
      <w:r w:rsidRPr="00900476">
        <w:tab/>
        <w:t>Procuration</w:t>
      </w:r>
    </w:p>
    <w:p w:rsidR="00900476" w:rsidRPr="00900476" w:rsidRDefault="00900476" w:rsidP="00900476">
      <w:pPr>
        <w:tabs>
          <w:tab w:val="left" w:pos="3240"/>
          <w:tab w:val="left" w:pos="5850"/>
        </w:tabs>
        <w:spacing w:before="0"/>
      </w:pPr>
      <w:r w:rsidRPr="00900476">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7920"/>
        </w:tabs>
        <w:spacing w:before="0"/>
        <w:rPr>
          <w:u w:val="single"/>
        </w:rPr>
      </w:pPr>
      <w:r w:rsidRPr="00900476">
        <w:t>Signature autorisée :</w:t>
      </w:r>
      <w:r w:rsidRPr="00900476">
        <w:tab/>
      </w:r>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r w:rsidRPr="00900476">
        <w:rPr>
          <w:b/>
          <w:bCs/>
        </w:rPr>
        <w:br w:type="page"/>
      </w:r>
    </w:p>
    <w:p w:rsidR="00900476" w:rsidRPr="00900476" w:rsidRDefault="00900476" w:rsidP="00900476">
      <w:pPr>
        <w:pStyle w:val="Actes5"/>
      </w:pPr>
      <w:bookmarkStart w:id="10" w:name="_Toc446347554"/>
      <w:r w:rsidRPr="00900476">
        <w:lastRenderedPageBreak/>
        <w:t xml:space="preserve">iv) Exemple </w:t>
      </w:r>
      <w:r w:rsidRPr="00900476">
        <w:noBreakHyphen/>
        <w:t xml:space="preserve"> faillite</w:t>
      </w:r>
      <w:bookmarkEnd w:id="10"/>
    </w:p>
    <w:p w:rsidR="00900476" w:rsidRPr="00900476" w:rsidRDefault="00900476" w:rsidP="00900476"/>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rPr>
          <w:b/>
        </w:rP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Propriétaire – entreprise : </w:t>
      </w:r>
      <w:r w:rsidRPr="00900476">
        <w:rPr>
          <w:b/>
        </w:rPr>
        <w:tab/>
      </w:r>
      <w:r w:rsidRPr="00900476">
        <w:t>[</w:t>
      </w:r>
      <w:r w:rsidRPr="00900476">
        <w:rPr>
          <w:i/>
        </w:rPr>
        <w:t>syndic</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t>[</w:t>
      </w:r>
      <w:r w:rsidRPr="00900476">
        <w:rPr>
          <w:i/>
        </w:rPr>
        <w:t>document de faillite</w:t>
      </w:r>
      <w:r w:rsidRPr="00900476">
        <w:t>]</w:t>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 xml:space="preserve">sans objet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rPr>
          <w:vertAlign w:val="superscript"/>
        </w:rPr>
      </w:pPr>
      <w:r w:rsidRPr="00900476">
        <w:t xml:space="preserve">Charges : </w:t>
      </w:r>
      <w:r w:rsidRPr="00900476">
        <w:tab/>
        <w:t>[</w:t>
      </w:r>
      <w:r w:rsidRPr="00900476">
        <w:rPr>
          <w:i/>
        </w:rPr>
        <w:t>charges</w:t>
      </w:r>
      <w:proofErr w:type="gramStart"/>
      <w:r w:rsidRPr="00900476">
        <w:t>]</w:t>
      </w:r>
      <w:r w:rsidRPr="00900476">
        <w:rPr>
          <w:vertAlign w:val="superscript"/>
        </w:rPr>
        <w:t>1</w:t>
      </w:r>
      <w:proofErr w:type="gramEnd"/>
    </w:p>
    <w:p w:rsidR="00900476" w:rsidRPr="00900476" w:rsidRDefault="00900476" w:rsidP="00900476">
      <w:pPr>
        <w:tabs>
          <w:tab w:val="left" w:pos="3240"/>
          <w:tab w:val="left" w:pos="4320"/>
        </w:tabs>
        <w:spacing w:before="0" w:after="60" w:line="276" w:lineRule="auto"/>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7920"/>
        </w:tabs>
        <w:spacing w:before="0"/>
        <w:rPr>
          <w:u w:val="single"/>
        </w:rPr>
      </w:pPr>
      <w:r w:rsidRPr="00900476">
        <w:t>Signature autorisée :</w:t>
      </w:r>
      <w:r w:rsidRPr="00900476">
        <w:tab/>
      </w:r>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___________________</w:t>
      </w:r>
    </w:p>
    <w:p w:rsidR="00900476" w:rsidRPr="00900476" w:rsidRDefault="00900476" w:rsidP="00B82F33">
      <w:pPr>
        <w:tabs>
          <w:tab w:val="left" w:pos="899"/>
          <w:tab w:val="left" w:pos="3240"/>
          <w:tab w:val="left" w:pos="4320"/>
        </w:tabs>
        <w:ind w:left="360" w:hanging="360"/>
      </w:pPr>
      <w:r w:rsidRPr="00900476">
        <w:rPr>
          <w:sz w:val="20"/>
          <w:szCs w:val="20"/>
          <w:vertAlign w:val="superscript"/>
        </w:rPr>
        <w:t>1</w:t>
      </w:r>
      <w:r w:rsidRPr="00900476">
        <w:rPr>
          <w:sz w:val="20"/>
          <w:szCs w:val="20"/>
        </w:rPr>
        <w:tab/>
        <w:t>Dans le cas d’une faillite, toutes les charges doivent être inscrites dans la DPE. À l’enregistrement du transfert par le syndic, les charges qui ne s’appliquent plus suite à la faillite pourront être enlevées par CCJ ou dans les remarques (PRÉÉ)</w:t>
      </w:r>
      <w:r w:rsidRPr="00900476">
        <w:rPr>
          <w:b/>
          <w:bCs/>
        </w:rPr>
        <w:br w:type="page"/>
      </w:r>
    </w:p>
    <w:p w:rsidR="00900476" w:rsidRPr="00900476" w:rsidRDefault="00900476" w:rsidP="00900476">
      <w:pPr>
        <w:pStyle w:val="Actes5"/>
      </w:pPr>
      <w:bookmarkStart w:id="11" w:name="_Toc446347555"/>
      <w:r w:rsidRPr="00900476">
        <w:lastRenderedPageBreak/>
        <w:t>v) Exemples – charges</w:t>
      </w:r>
      <w:bookmarkEnd w:id="11"/>
    </w:p>
    <w:p w:rsidR="00900476" w:rsidRPr="00900476" w:rsidRDefault="00900476" w:rsidP="00900476">
      <w:pPr>
        <w:pStyle w:val="Actes6"/>
        <w:keepNext w:val="0"/>
        <w:keepLines w:val="0"/>
        <w:rPr>
          <w:color w:val="auto"/>
        </w:rPr>
      </w:pPr>
      <w:bookmarkStart w:id="12" w:name="_Toc446347556"/>
      <w:r w:rsidRPr="00900476">
        <w:rPr>
          <w:color w:val="auto"/>
        </w:rPr>
        <w:t>- Hypothèques et jugements</w:t>
      </w:r>
      <w:bookmarkEnd w:id="12"/>
    </w:p>
    <w:p w:rsidR="00900476" w:rsidRPr="00900476" w:rsidRDefault="00900476" w:rsidP="00900476"/>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nom au certificat de naissance</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w:t>
      </w:r>
      <w:r w:rsidRPr="00900476">
        <w:rPr>
          <w:i/>
        </w:rPr>
        <w:t>mode de tenure</w:t>
      </w:r>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Charges : </w:t>
      </w:r>
      <w:r w:rsidRPr="00900476">
        <w:tab/>
        <w:t>[</w:t>
      </w:r>
      <w:r w:rsidRPr="00900476">
        <w:rPr>
          <w:i/>
        </w:rPr>
        <w:t>créancier hypothécaire</w:t>
      </w:r>
      <w:r w:rsidRPr="00900476">
        <w:t>]</w:t>
      </w:r>
    </w:p>
    <w:p w:rsidR="00900476" w:rsidRPr="00900476" w:rsidRDefault="00900476" w:rsidP="00900476">
      <w:pPr>
        <w:tabs>
          <w:tab w:val="left" w:pos="3240"/>
          <w:tab w:val="left" w:pos="4320"/>
        </w:tabs>
        <w:spacing w:before="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5850"/>
        </w:tabs>
        <w:spacing w:before="0"/>
      </w:pPr>
      <w:r w:rsidRPr="00900476">
        <w:t>Type d’intérêt :</w:t>
      </w:r>
      <w:r w:rsidRPr="00900476">
        <w:tab/>
        <w:t>Créancier hypothécaire</w:t>
      </w:r>
    </w:p>
    <w:p w:rsidR="00900476" w:rsidRPr="00900476" w:rsidRDefault="00900476" w:rsidP="00900476">
      <w:pPr>
        <w:tabs>
          <w:tab w:val="left" w:pos="3240"/>
          <w:tab w:val="left" w:pos="5850"/>
        </w:tabs>
        <w:spacing w:before="0"/>
      </w:pPr>
      <w:r w:rsidRPr="00900476">
        <w:t>Type de document :</w:t>
      </w:r>
      <w:r w:rsidRPr="00900476">
        <w:tab/>
        <w:t>Hypothèque</w:t>
      </w:r>
    </w:p>
    <w:p w:rsidR="00900476" w:rsidRPr="00900476" w:rsidRDefault="00900476" w:rsidP="00900476">
      <w:pPr>
        <w:tabs>
          <w:tab w:val="left" w:pos="3240"/>
          <w:tab w:val="left" w:pos="5850"/>
        </w:tabs>
        <w:spacing w:before="0"/>
      </w:pPr>
      <w:r w:rsidRPr="00900476">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ab/>
        <w:t>[</w:t>
      </w:r>
      <w:proofErr w:type="gramStart"/>
      <w:r w:rsidRPr="00900476">
        <w:rPr>
          <w:i/>
        </w:rPr>
        <w:t>créancier</w:t>
      </w:r>
      <w:proofErr w:type="gramEnd"/>
      <w:r w:rsidRPr="00900476">
        <w:rPr>
          <w:i/>
        </w:rPr>
        <w:t xml:space="preserve"> sur jugement</w:t>
      </w:r>
      <w:r w:rsidRPr="00900476">
        <w:t>]</w:t>
      </w:r>
    </w:p>
    <w:p w:rsidR="00900476" w:rsidRPr="00900476" w:rsidRDefault="00900476" w:rsidP="00900476">
      <w:pPr>
        <w:tabs>
          <w:tab w:val="left" w:pos="3240"/>
          <w:tab w:val="left" w:pos="4320"/>
        </w:tabs>
        <w:spacing w:before="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5850"/>
        </w:tabs>
        <w:spacing w:before="0"/>
      </w:pPr>
      <w:r w:rsidRPr="00900476">
        <w:t>Type d’intérêt :</w:t>
      </w:r>
      <w:r w:rsidRPr="00900476">
        <w:tab/>
        <w:t>Créancier sur jugement</w:t>
      </w:r>
    </w:p>
    <w:p w:rsidR="00900476" w:rsidRPr="00900476" w:rsidRDefault="00900476" w:rsidP="00900476">
      <w:pPr>
        <w:tabs>
          <w:tab w:val="left" w:pos="3240"/>
          <w:tab w:val="left" w:pos="5850"/>
        </w:tabs>
        <w:spacing w:before="0"/>
      </w:pPr>
      <w:r w:rsidRPr="00900476">
        <w:t>Type de document :</w:t>
      </w:r>
      <w:r w:rsidRPr="00900476">
        <w:tab/>
        <w:t>Jugement</w:t>
      </w:r>
    </w:p>
    <w:p w:rsidR="00900476" w:rsidRPr="00900476" w:rsidRDefault="00900476" w:rsidP="00900476">
      <w:pPr>
        <w:tabs>
          <w:tab w:val="left" w:pos="3240"/>
          <w:tab w:val="left" w:pos="5850"/>
        </w:tabs>
        <w:spacing w:before="0"/>
      </w:pPr>
      <w:r w:rsidRPr="00900476">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B82F33" w:rsidRDefault="00900476" w:rsidP="00B82F33">
      <w:pPr>
        <w:tabs>
          <w:tab w:val="left" w:pos="3240"/>
          <w:tab w:val="left" w:pos="7920"/>
        </w:tabs>
        <w:spacing w:before="0"/>
        <w:rPr>
          <w:u w:val="single"/>
        </w:rPr>
      </w:pPr>
      <w:r w:rsidRPr="00900476">
        <w:t>Signature autorisée :</w:t>
      </w:r>
      <w:r w:rsidRPr="00900476">
        <w:tab/>
      </w:r>
      <w:r w:rsidRPr="00900476">
        <w:rPr>
          <w:u w:val="single"/>
        </w:rPr>
        <w:tab/>
      </w:r>
      <w:r w:rsidR="00B82F33">
        <w:rPr>
          <w:u w:val="single"/>
        </w:rPr>
        <w:br w:type="page"/>
      </w:r>
    </w:p>
    <w:p w:rsidR="00900476" w:rsidRPr="00900476" w:rsidRDefault="00900476" w:rsidP="00900476">
      <w:pPr>
        <w:pStyle w:val="Actes6"/>
        <w:keepNext w:val="0"/>
        <w:keepLines w:val="0"/>
        <w:rPr>
          <w:color w:val="auto"/>
        </w:rPr>
      </w:pPr>
      <w:bookmarkStart w:id="13" w:name="_Toc446347557"/>
      <w:r w:rsidRPr="00900476">
        <w:rPr>
          <w:color w:val="auto"/>
        </w:rPr>
        <w:lastRenderedPageBreak/>
        <w:t>- Servitudes</w:t>
      </w:r>
      <w:bookmarkEnd w:id="13"/>
    </w:p>
    <w:p w:rsidR="00900476" w:rsidRPr="00900476" w:rsidRDefault="00900476" w:rsidP="00900476">
      <w:pPr>
        <w:spacing w:before="0"/>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nom au certificat de naissance</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w:t>
      </w:r>
      <w:r w:rsidRPr="00900476">
        <w:rPr>
          <w:i/>
        </w:rPr>
        <w:t>mode de tenure</w:t>
      </w:r>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Charges : </w:t>
      </w:r>
      <w:r w:rsidRPr="00900476">
        <w:tab/>
        <w:t>[</w:t>
      </w:r>
      <w:r w:rsidRPr="00900476">
        <w:rPr>
          <w:i/>
        </w:rPr>
        <w:t>entreprise de service public</w:t>
      </w:r>
      <w:r w:rsidRPr="00900476">
        <w:t>]</w:t>
      </w:r>
    </w:p>
    <w:p w:rsidR="00900476" w:rsidRPr="00900476" w:rsidRDefault="00900476" w:rsidP="00900476">
      <w:pPr>
        <w:tabs>
          <w:tab w:val="left" w:pos="3240"/>
          <w:tab w:val="left" w:pos="4320"/>
        </w:tabs>
        <w:spacing w:before="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5850"/>
        </w:tabs>
        <w:spacing w:before="0"/>
      </w:pPr>
      <w:r w:rsidRPr="00900476">
        <w:t>Type d’intérêt :</w:t>
      </w:r>
      <w:r w:rsidRPr="00900476">
        <w:tab/>
        <w:t>Titulaire de la servitude</w:t>
      </w:r>
    </w:p>
    <w:p w:rsidR="00900476" w:rsidRPr="00900476" w:rsidRDefault="00900476" w:rsidP="00900476">
      <w:pPr>
        <w:tabs>
          <w:tab w:val="left" w:pos="3240"/>
          <w:tab w:val="left" w:pos="5850"/>
        </w:tabs>
        <w:spacing w:before="0"/>
      </w:pPr>
      <w:r w:rsidRPr="00900476">
        <w:t>Type de document :</w:t>
      </w:r>
      <w:r w:rsidRPr="00900476">
        <w:tab/>
        <w:t>Lotissement &amp; fusion</w:t>
      </w:r>
    </w:p>
    <w:p w:rsidR="00900476" w:rsidRPr="00900476" w:rsidRDefault="00900476" w:rsidP="00900476">
      <w:pPr>
        <w:tabs>
          <w:tab w:val="left" w:pos="3240"/>
          <w:tab w:val="left" w:pos="5850"/>
        </w:tabs>
        <w:spacing w:before="0"/>
      </w:pPr>
      <w:r w:rsidRPr="00900476">
        <w:t>Détails d’enregistrement :</w:t>
      </w:r>
      <w:r w:rsidRPr="00900476">
        <w:tab/>
        <w:t>[</w:t>
      </w:r>
      <w:r w:rsidRPr="00900476">
        <w:rPr>
          <w:i/>
        </w:rPr>
        <w:t>plan de lotissement</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ab/>
        <w:t>[</w:t>
      </w:r>
      <w:r w:rsidRPr="00900476">
        <w:rPr>
          <w:i/>
        </w:rPr>
        <w:t>NID du fonds dominant</w:t>
      </w:r>
      <w:r w:rsidRPr="00900476">
        <w:t>]</w:t>
      </w:r>
    </w:p>
    <w:p w:rsidR="00900476" w:rsidRPr="00900476" w:rsidRDefault="00900476" w:rsidP="00900476">
      <w:pPr>
        <w:tabs>
          <w:tab w:val="left" w:pos="3240"/>
          <w:tab w:val="left" w:pos="4320"/>
        </w:tabs>
        <w:spacing w:before="0"/>
      </w:pPr>
      <w:r w:rsidRPr="00900476">
        <w:t>[</w:t>
      </w:r>
      <w:proofErr w:type="gramStart"/>
      <w:r w:rsidRPr="00900476">
        <w:rPr>
          <w:i/>
        </w:rPr>
        <w:t>localité</w:t>
      </w:r>
      <w:proofErr w:type="gramEnd"/>
      <w:r w:rsidRPr="00900476">
        <w:rPr>
          <w:i/>
        </w:rPr>
        <w:t xml:space="preserve"> seulement</w:t>
      </w:r>
      <w:r w:rsidRPr="00900476">
        <w:t>]</w:t>
      </w:r>
    </w:p>
    <w:p w:rsidR="00900476" w:rsidRPr="00900476" w:rsidRDefault="00900476" w:rsidP="00900476">
      <w:pPr>
        <w:tabs>
          <w:tab w:val="left" w:pos="3240"/>
          <w:tab w:val="left" w:pos="5850"/>
        </w:tabs>
        <w:spacing w:before="0"/>
      </w:pPr>
      <w:r w:rsidRPr="00900476">
        <w:t>Type d’intérêt :</w:t>
      </w:r>
      <w:r w:rsidRPr="00900476">
        <w:tab/>
        <w:t>Titulaire de la servitude</w:t>
      </w:r>
    </w:p>
    <w:p w:rsidR="00900476" w:rsidRPr="00900476" w:rsidRDefault="00900476" w:rsidP="00900476">
      <w:pPr>
        <w:tabs>
          <w:tab w:val="left" w:pos="3240"/>
          <w:tab w:val="left" w:pos="5850"/>
        </w:tabs>
        <w:spacing w:before="0"/>
      </w:pPr>
      <w:r w:rsidRPr="00900476">
        <w:t>Type de document :</w:t>
      </w:r>
      <w:r w:rsidRPr="00900476">
        <w:tab/>
        <w:t>Servitude / Acte de transfert</w:t>
      </w:r>
    </w:p>
    <w:p w:rsidR="00900476" w:rsidRPr="00900476" w:rsidRDefault="00900476" w:rsidP="00900476">
      <w:pPr>
        <w:tabs>
          <w:tab w:val="left" w:pos="3240"/>
          <w:tab w:val="left" w:pos="5850"/>
        </w:tabs>
        <w:spacing w:before="0"/>
      </w:pPr>
      <w:r w:rsidRPr="00900476">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7920"/>
        </w:tabs>
        <w:spacing w:before="0"/>
        <w:rPr>
          <w:u w:val="single"/>
        </w:rPr>
      </w:pPr>
      <w:r w:rsidRPr="00900476">
        <w:t>Signature autorisée :</w:t>
      </w:r>
      <w:r w:rsidRPr="00900476">
        <w:tab/>
      </w:r>
      <w:r w:rsidRPr="00900476">
        <w:rPr>
          <w:u w:val="single"/>
        </w:rPr>
        <w:tab/>
      </w:r>
    </w:p>
    <w:p w:rsidR="00900476" w:rsidRPr="00900476" w:rsidRDefault="00900476" w:rsidP="00900476">
      <w:pPr>
        <w:spacing w:before="0"/>
        <w:jc w:val="left"/>
      </w:pPr>
      <w:r w:rsidRPr="00900476">
        <w:br w:type="page"/>
      </w:r>
    </w:p>
    <w:p w:rsidR="00900476" w:rsidRPr="00900476" w:rsidRDefault="00900476" w:rsidP="00900476">
      <w:pPr>
        <w:pStyle w:val="Actes5"/>
      </w:pPr>
      <w:bookmarkStart w:id="14" w:name="_Toc446347558"/>
      <w:r w:rsidRPr="00900476">
        <w:lastRenderedPageBreak/>
        <w:t xml:space="preserve">vi) Exemple </w:t>
      </w:r>
      <w:r w:rsidRPr="00900476">
        <w:noBreakHyphen/>
        <w:t xml:space="preserve"> bail long terme</w:t>
      </w:r>
      <w:bookmarkEnd w:id="14"/>
    </w:p>
    <w:p w:rsidR="00900476" w:rsidRPr="00900476" w:rsidRDefault="00900476" w:rsidP="00900476"/>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propriétaire du fief simple</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 xml:space="preserve">____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Charges : </w:t>
      </w:r>
      <w:r w:rsidRPr="00900476">
        <w:tab/>
        <w:t>[</w:t>
      </w:r>
      <w:r w:rsidRPr="00900476">
        <w:rPr>
          <w:i/>
        </w:rPr>
        <w:t>titulaire actuel du bail</w:t>
      </w:r>
      <w:r w:rsidRPr="00900476">
        <w:t>]</w:t>
      </w:r>
    </w:p>
    <w:p w:rsidR="00900476" w:rsidRPr="00900476" w:rsidRDefault="00900476" w:rsidP="00900476">
      <w:pPr>
        <w:tabs>
          <w:tab w:val="left" w:pos="720"/>
          <w:tab w:val="left" w:pos="3240"/>
          <w:tab w:val="left" w:pos="4320"/>
        </w:tabs>
        <w:spacing w:before="0"/>
        <w:ind w:left="3240"/>
      </w:pPr>
      <w:r w:rsidRPr="00900476">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5850"/>
        </w:tabs>
        <w:spacing w:before="0"/>
        <w:ind w:left="324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5850"/>
        </w:tabs>
        <w:spacing w:before="0"/>
      </w:pPr>
      <w:r w:rsidRPr="00900476">
        <w:t>Type d’intérêt :</w:t>
      </w:r>
      <w:r w:rsidRPr="00900476">
        <w:tab/>
        <w:t>Locataire</w:t>
      </w:r>
    </w:p>
    <w:p w:rsidR="00900476" w:rsidRPr="00900476" w:rsidRDefault="00900476" w:rsidP="00900476">
      <w:pPr>
        <w:tabs>
          <w:tab w:val="left" w:pos="3240"/>
          <w:tab w:val="left" w:pos="5850"/>
        </w:tabs>
        <w:spacing w:before="0"/>
      </w:pPr>
      <w:r w:rsidRPr="00900476">
        <w:t>Type de document :</w:t>
      </w:r>
      <w:r w:rsidRPr="00900476">
        <w:tab/>
        <w:t xml:space="preserve">Bail </w:t>
      </w:r>
    </w:p>
    <w:p w:rsidR="00900476" w:rsidRPr="00900476" w:rsidRDefault="00900476" w:rsidP="00900476">
      <w:pPr>
        <w:tabs>
          <w:tab w:val="left" w:pos="3240"/>
          <w:tab w:val="left" w:pos="5850"/>
        </w:tabs>
        <w:spacing w:before="0"/>
      </w:pPr>
      <w:r w:rsidRPr="00900476">
        <w:t>Détails d’enregistrement :</w:t>
      </w:r>
      <w:r w:rsidRPr="00900476">
        <w:tab/>
        <w:t>[</w:t>
      </w:r>
      <w:r w:rsidRPr="00900476">
        <w:rPr>
          <w:i/>
        </w:rPr>
        <w:t>détails du bail</w:t>
      </w:r>
      <w:r w:rsidRPr="00900476">
        <w:t xml:space="preserve"> </w:t>
      </w:r>
      <w:r w:rsidRPr="00900476">
        <w:rPr>
          <w:i/>
        </w:rPr>
        <w:t>original</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5850"/>
        </w:tabs>
        <w:spacing w:before="0"/>
      </w:pPr>
      <w:r w:rsidRPr="00900476">
        <w:t>Type d’intérêt :</w:t>
      </w:r>
      <w:r w:rsidRPr="00900476">
        <w:tab/>
        <w:t>Locataire</w:t>
      </w:r>
    </w:p>
    <w:p w:rsidR="00900476" w:rsidRPr="00900476" w:rsidRDefault="00900476" w:rsidP="00900476">
      <w:pPr>
        <w:tabs>
          <w:tab w:val="left" w:pos="3240"/>
          <w:tab w:val="left" w:pos="5850"/>
        </w:tabs>
        <w:spacing w:before="0"/>
      </w:pPr>
      <w:r w:rsidRPr="00900476">
        <w:t>Type de document :</w:t>
      </w:r>
      <w:r w:rsidRPr="00900476">
        <w:tab/>
        <w:t>Cession de bail</w:t>
      </w:r>
    </w:p>
    <w:p w:rsidR="00900476" w:rsidRPr="00900476" w:rsidRDefault="00900476" w:rsidP="00900476">
      <w:pPr>
        <w:tabs>
          <w:tab w:val="left" w:pos="3240"/>
          <w:tab w:val="left" w:pos="5850"/>
        </w:tabs>
        <w:spacing w:before="0"/>
      </w:pPr>
      <w:r w:rsidRPr="00900476">
        <w:t xml:space="preserve">Détails d’enregistrement : </w:t>
      </w:r>
      <w:r w:rsidRPr="00900476">
        <w:tab/>
        <w:t>[</w:t>
      </w:r>
      <w:r w:rsidRPr="00900476">
        <w:rPr>
          <w:i/>
        </w:rPr>
        <w:t>détails de la cession de bail</w:t>
      </w:r>
      <w:r w:rsidRPr="00900476">
        <w:t xml:space="preserve"> </w:t>
      </w:r>
      <w:r w:rsidRPr="00900476">
        <w:rPr>
          <w:i/>
        </w:rPr>
        <w:t>actuel</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B82F33" w:rsidRDefault="00900476" w:rsidP="00B82F33">
      <w:pPr>
        <w:tabs>
          <w:tab w:val="left" w:pos="3240"/>
          <w:tab w:val="left" w:pos="7920"/>
        </w:tabs>
        <w:spacing w:before="0"/>
        <w:rPr>
          <w:u w:val="single"/>
        </w:rPr>
      </w:pPr>
      <w:r w:rsidRPr="00900476">
        <w:t>Signature autorisée :</w:t>
      </w:r>
      <w:r w:rsidRPr="00900476">
        <w:tab/>
      </w:r>
      <w:r w:rsidRPr="00900476">
        <w:rPr>
          <w:u w:val="single"/>
        </w:rPr>
        <w:tab/>
      </w:r>
      <w:bookmarkStart w:id="15" w:name="_Toc446347559"/>
      <w:r w:rsidR="00B82F33">
        <w:rPr>
          <w:u w:val="single"/>
        </w:rPr>
        <w:br w:type="page"/>
      </w:r>
    </w:p>
    <w:p w:rsidR="00900476" w:rsidRPr="00900476" w:rsidRDefault="00900476" w:rsidP="00B82F33">
      <w:pPr>
        <w:pStyle w:val="Actes5"/>
      </w:pPr>
      <w:r w:rsidRPr="00900476">
        <w:lastRenderedPageBreak/>
        <w:t xml:space="preserve">vii) Exemple </w:t>
      </w:r>
      <w:r w:rsidRPr="00900476">
        <w:noBreakHyphen/>
        <w:t xml:space="preserve"> désaffectation de route</w:t>
      </w:r>
      <w:bookmarkEnd w:id="15"/>
    </w:p>
    <w:p w:rsidR="00900476" w:rsidRPr="00900476" w:rsidRDefault="00900476" w:rsidP="00900476">
      <w:pPr>
        <w:pStyle w:val="Titre4"/>
        <w:keepNext w:val="0"/>
        <w:keepLines w:val="0"/>
        <w:numPr>
          <w:ilvl w:val="0"/>
          <w:numId w:val="0"/>
        </w:numPr>
        <w:spacing w:before="0"/>
        <w:rPr>
          <w:rFonts w:ascii="Times New Roman" w:hAnsi="Times New Roman" w:cs="Times New Roman"/>
          <w:color w:val="auto"/>
        </w:rPr>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rPr>
          <w:b/>
        </w:rP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nom au certificat de naissance</w:t>
      </w:r>
      <w:r w:rsidRPr="00900476">
        <w:t>]</w:t>
      </w:r>
    </w:p>
    <w:p w:rsidR="00900476" w:rsidRPr="00900476" w:rsidRDefault="00900476" w:rsidP="00900476">
      <w:pPr>
        <w:tabs>
          <w:tab w:val="left" w:pos="720"/>
          <w:tab w:val="left" w:pos="3240"/>
          <w:tab w:val="left" w:pos="4320"/>
        </w:tabs>
        <w:spacing w:before="0"/>
      </w:pPr>
      <w:r w:rsidRPr="00900476">
        <w:tab/>
      </w:r>
      <w:r w:rsidRPr="00900476">
        <w:tab/>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5850"/>
        </w:tabs>
        <w:spacing w:before="0"/>
      </w:pPr>
      <w:r w:rsidRPr="00900476">
        <w:tab/>
        <w:t>Type de document :</w:t>
      </w:r>
      <w:r w:rsidRPr="00900476">
        <w:tab/>
        <w:t>Désaffectation de route</w:t>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w:t>
      </w:r>
      <w:r w:rsidRPr="00900476">
        <w:rPr>
          <w:i/>
        </w:rPr>
        <w:t>mode de tenure</w:t>
      </w:r>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p>
    <w:p w:rsidR="00900476" w:rsidRPr="00900476" w:rsidRDefault="00900476" w:rsidP="00900476">
      <w:pPr>
        <w:tabs>
          <w:tab w:val="left" w:pos="3240"/>
          <w:tab w:val="left" w:pos="4320"/>
        </w:tabs>
        <w:spacing w:before="0" w:after="60" w:line="276" w:lineRule="auto"/>
      </w:pPr>
      <w:r w:rsidRPr="00900476">
        <w:t xml:space="preserve">Charges : </w:t>
      </w:r>
      <w:r w:rsidRPr="00900476">
        <w:tab/>
        <w:t>[</w:t>
      </w:r>
      <w:r w:rsidRPr="00900476">
        <w:rPr>
          <w:i/>
        </w:rPr>
        <w:t>charges</w:t>
      </w:r>
      <w:r w:rsidRPr="00900476">
        <w:t>]</w:t>
      </w:r>
    </w:p>
    <w:p w:rsidR="00900476" w:rsidRPr="00900476" w:rsidRDefault="00900476" w:rsidP="00900476">
      <w:pPr>
        <w:tabs>
          <w:tab w:val="left" w:pos="3240"/>
          <w:tab w:val="left" w:pos="4320"/>
        </w:tabs>
        <w:spacing w:before="0" w:after="60" w:line="276" w:lineRule="auto"/>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7920"/>
        </w:tabs>
        <w:spacing w:before="0"/>
        <w:rPr>
          <w:u w:val="single"/>
        </w:rPr>
      </w:pPr>
      <w:r w:rsidRPr="00900476">
        <w:t>Signature autorisée :</w:t>
      </w:r>
      <w:r w:rsidRPr="00900476">
        <w:tab/>
      </w:r>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r w:rsidRPr="00900476">
        <w:rPr>
          <w:b/>
          <w:bCs/>
        </w:rPr>
        <w:br w:type="page"/>
      </w:r>
    </w:p>
    <w:p w:rsidR="00900476" w:rsidRPr="00900476" w:rsidRDefault="00900476" w:rsidP="00900476">
      <w:pPr>
        <w:pStyle w:val="Actes5"/>
      </w:pPr>
      <w:bookmarkStart w:id="16" w:name="_Toc446347560"/>
      <w:r w:rsidRPr="00900476">
        <w:lastRenderedPageBreak/>
        <w:t xml:space="preserve">viii) Exemple </w:t>
      </w:r>
      <w:r w:rsidRPr="00900476">
        <w:noBreakHyphen/>
        <w:t xml:space="preserve"> droits non enregistrés</w:t>
      </w:r>
      <w:bookmarkEnd w:id="16"/>
    </w:p>
    <w:p w:rsidR="00900476" w:rsidRPr="00900476" w:rsidRDefault="00900476" w:rsidP="00900476">
      <w:pPr>
        <w:pStyle w:val="Titre4"/>
        <w:keepNext w:val="0"/>
        <w:keepLines w:val="0"/>
        <w:numPr>
          <w:ilvl w:val="0"/>
          <w:numId w:val="0"/>
        </w:numPr>
        <w:spacing w:before="0"/>
        <w:rPr>
          <w:rFonts w:ascii="Times New Roman" w:hAnsi="Times New Roman" w:cs="Times New Roman"/>
          <w:color w:val="auto"/>
        </w:rPr>
      </w:pP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jc w:val="center"/>
        <w:rPr>
          <w:b/>
        </w:rPr>
      </w:pPr>
      <w:r w:rsidRPr="00900476">
        <w:rPr>
          <w:b/>
        </w:rPr>
        <w:t>Formule 1</w:t>
      </w:r>
    </w:p>
    <w:p w:rsidR="00900476" w:rsidRPr="00900476" w:rsidRDefault="00900476" w:rsidP="00900476">
      <w:pPr>
        <w:tabs>
          <w:tab w:val="left" w:pos="3240"/>
          <w:tab w:val="left" w:pos="4320"/>
        </w:tabs>
        <w:spacing w:before="0"/>
        <w:jc w:val="center"/>
        <w:rPr>
          <w:b/>
        </w:rPr>
      </w:pPr>
    </w:p>
    <w:p w:rsidR="00900476" w:rsidRPr="00900476" w:rsidRDefault="00900476" w:rsidP="00900476">
      <w:pPr>
        <w:tabs>
          <w:tab w:val="left" w:pos="3240"/>
          <w:tab w:val="left" w:pos="4320"/>
        </w:tabs>
        <w:spacing w:before="0"/>
        <w:jc w:val="center"/>
        <w:rPr>
          <w:b/>
        </w:rPr>
      </w:pPr>
      <w:r w:rsidRPr="00900476">
        <w:rPr>
          <w:b/>
        </w:rPr>
        <w:t>DEMANDE DE PREMIER ENREGISTREMENT DE TITRE</w:t>
      </w:r>
    </w:p>
    <w:p w:rsidR="00900476" w:rsidRPr="00900476" w:rsidRDefault="00900476" w:rsidP="00900476">
      <w:pPr>
        <w:tabs>
          <w:tab w:val="left" w:pos="3240"/>
          <w:tab w:val="left" w:pos="4320"/>
        </w:tabs>
        <w:spacing w:before="0"/>
        <w:jc w:val="center"/>
      </w:pPr>
      <w:r w:rsidRPr="00900476">
        <w:rPr>
          <w:i/>
        </w:rPr>
        <w:t>Loi sur l’enregistrement foncier</w:t>
      </w:r>
      <w:r w:rsidRPr="00900476">
        <w:t>, L.N.-B. 1981, chap. L-1.1, art. 11</w:t>
      </w:r>
    </w:p>
    <w:p w:rsidR="00900476" w:rsidRPr="00900476" w:rsidRDefault="00900476" w:rsidP="00900476">
      <w:pPr>
        <w:tabs>
          <w:tab w:val="left" w:pos="324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t>[NID]</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rPr>
          <w:b/>
        </w:rPr>
      </w:pPr>
      <w:r w:rsidRPr="00900476">
        <w:t xml:space="preserve">Propriétaire : </w:t>
      </w:r>
      <w:r w:rsidRPr="00900476">
        <w:rPr>
          <w:b/>
        </w:rPr>
        <w:tab/>
      </w:r>
      <w:r w:rsidRPr="00900476">
        <w:t>[</w:t>
      </w:r>
      <w:r w:rsidRPr="00900476">
        <w:rPr>
          <w:i/>
        </w:rPr>
        <w:t>nom au certificat de naissance</w:t>
      </w:r>
      <w:r w:rsidRPr="00900476">
        <w:t>]</w:t>
      </w:r>
    </w:p>
    <w:p w:rsidR="00900476" w:rsidRPr="00900476" w:rsidRDefault="00900476" w:rsidP="00900476">
      <w:pPr>
        <w:tabs>
          <w:tab w:val="left" w:pos="720"/>
          <w:tab w:val="left" w:pos="3240"/>
          <w:tab w:val="left" w:pos="4320"/>
        </w:tabs>
        <w:spacing w:before="0"/>
      </w:pPr>
      <w:r w:rsidRPr="00900476">
        <w:tab/>
      </w:r>
      <w:r w:rsidRPr="00900476">
        <w:tab/>
        <w:t>[</w:t>
      </w:r>
      <w:proofErr w:type="gramStart"/>
      <w:r w:rsidRPr="00900476">
        <w:rPr>
          <w:i/>
        </w:rPr>
        <w:t>nom</w:t>
      </w:r>
      <w:proofErr w:type="gramEnd"/>
      <w:r w:rsidRPr="00900476">
        <w:rPr>
          <w:i/>
        </w:rPr>
        <w:t xml:space="preserve"> sur le document, si différent</w:t>
      </w:r>
      <w:r w:rsidRPr="00900476">
        <w:t>]</w:t>
      </w:r>
    </w:p>
    <w:p w:rsidR="00900476" w:rsidRPr="00900476" w:rsidRDefault="00900476" w:rsidP="00900476">
      <w:pPr>
        <w:tabs>
          <w:tab w:val="left" w:pos="3240"/>
          <w:tab w:val="left" w:pos="4320"/>
        </w:tabs>
        <w:spacing w:before="0"/>
        <w:rPr>
          <w:u w:val="single"/>
        </w:rPr>
      </w:pPr>
      <w:r w:rsidRPr="00900476">
        <w:tab/>
      </w:r>
      <w:r w:rsidRPr="00900476">
        <w:rPr>
          <w:u w:val="single"/>
        </w:rPr>
        <w:t>[</w:t>
      </w:r>
      <w:proofErr w:type="gramStart"/>
      <w:r w:rsidRPr="00900476">
        <w:rPr>
          <w:i/>
        </w:rPr>
        <w:t>adresse</w:t>
      </w:r>
      <w:proofErr w:type="gramEnd"/>
      <w:r w:rsidRPr="00900476">
        <w:rPr>
          <w:u w:val="single"/>
        </w:rPr>
        <w:t>]</w:t>
      </w:r>
    </w:p>
    <w:p w:rsidR="00900476" w:rsidRPr="00900476" w:rsidRDefault="00900476" w:rsidP="00900476">
      <w:pPr>
        <w:tabs>
          <w:tab w:val="left" w:pos="3240"/>
          <w:tab w:val="left" w:pos="5850"/>
        </w:tabs>
        <w:spacing w:before="0"/>
      </w:pPr>
      <w:r w:rsidRPr="00900476">
        <w:tab/>
        <w:t>Type de document :</w:t>
      </w:r>
      <w:r w:rsidRPr="00900476">
        <w:tab/>
      </w:r>
      <w:r w:rsidRPr="00900476">
        <w:fldChar w:fldCharType="begin">
          <w:ffData>
            <w:name w:val=""/>
            <w:enabled/>
            <w:calcOnExit w:val="0"/>
            <w:textInput>
              <w:default w:val="Acte de transfert"/>
            </w:textInput>
          </w:ffData>
        </w:fldChar>
      </w:r>
      <w:r w:rsidRPr="00900476">
        <w:instrText xml:space="preserve"> FORMTEXT </w:instrText>
      </w:r>
      <w:r w:rsidRPr="00900476">
        <w:fldChar w:fldCharType="separate"/>
      </w:r>
      <w:r w:rsidRPr="00900476">
        <w:rPr>
          <w:noProof/>
        </w:rPr>
        <w:t>Acte de transfert</w:t>
      </w:r>
      <w:r w:rsidRPr="00900476">
        <w:fldChar w:fldCharType="end"/>
      </w:r>
    </w:p>
    <w:p w:rsidR="00900476" w:rsidRPr="00900476" w:rsidRDefault="00900476" w:rsidP="00900476">
      <w:pPr>
        <w:tabs>
          <w:tab w:val="left" w:pos="3240"/>
          <w:tab w:val="left" w:pos="5850"/>
        </w:tabs>
        <w:spacing w:before="0"/>
      </w:pPr>
      <w:r w:rsidRPr="00900476">
        <w:tab/>
        <w:t>Détails d’enregistrement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Mode de tenure :</w:t>
      </w:r>
      <w:r w:rsidRPr="00900476">
        <w:tab/>
        <w:t>[</w:t>
      </w:r>
      <w:r w:rsidRPr="00900476">
        <w:rPr>
          <w:i/>
        </w:rPr>
        <w:t>mode de tenure</w:t>
      </w:r>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Charges : </w:t>
      </w:r>
      <w:r w:rsidRPr="00900476">
        <w:tab/>
        <w:t>[</w:t>
      </w:r>
      <w:r w:rsidRPr="00900476">
        <w:rPr>
          <w:i/>
          <w:iCs/>
        </w:rPr>
        <w:t>titulaire de la charge</w:t>
      </w:r>
      <w:r w:rsidRPr="00900476">
        <w:t>]</w:t>
      </w:r>
    </w:p>
    <w:p w:rsidR="00900476" w:rsidRPr="00900476" w:rsidRDefault="00900476" w:rsidP="00900476">
      <w:pPr>
        <w:tabs>
          <w:tab w:val="left" w:pos="3240"/>
          <w:tab w:val="left" w:pos="4320"/>
        </w:tabs>
        <w:spacing w:before="0"/>
      </w:pPr>
      <w:r w:rsidRPr="00900476">
        <w:t>[</w:t>
      </w:r>
      <w:proofErr w:type="gramStart"/>
      <w:r w:rsidRPr="00900476">
        <w:rPr>
          <w:i/>
        </w:rPr>
        <w:t>adresse</w:t>
      </w:r>
      <w:proofErr w:type="gramEnd"/>
      <w:r w:rsidRPr="00900476">
        <w:t>]</w:t>
      </w:r>
    </w:p>
    <w:p w:rsidR="00900476" w:rsidRPr="00900476" w:rsidRDefault="00900476" w:rsidP="00900476">
      <w:pPr>
        <w:tabs>
          <w:tab w:val="left" w:pos="3240"/>
          <w:tab w:val="left" w:pos="4320"/>
        </w:tabs>
        <w:spacing w:before="0"/>
      </w:pPr>
      <w:r w:rsidRPr="00900476">
        <w:rPr>
          <w:iCs/>
        </w:rPr>
        <w:t>Droit non enregistré</w:t>
      </w:r>
    </w:p>
    <w:p w:rsidR="00900476" w:rsidRPr="00900476" w:rsidRDefault="00900476" w:rsidP="00900476">
      <w:pPr>
        <w:tabs>
          <w:tab w:val="left" w:pos="3240"/>
          <w:tab w:val="left" w:pos="5850"/>
        </w:tabs>
        <w:spacing w:before="0"/>
      </w:pPr>
      <w:r w:rsidRPr="00900476">
        <w:t>Type d’intérêt :</w:t>
      </w:r>
      <w:r w:rsidRPr="00900476">
        <w:tab/>
        <w:t>Titulaire de la servitude</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roofErr w:type="gramStart"/>
      <w:r w:rsidRPr="00900476">
        <w:t>Remarques</w:t>
      </w:r>
      <w:proofErr w:type="gramEnd"/>
      <w:r w:rsidRPr="00900476">
        <w:t> :</w:t>
      </w:r>
    </w:p>
    <w:p w:rsidR="00900476" w:rsidRPr="00900476" w:rsidRDefault="00900476" w:rsidP="00900476">
      <w:pPr>
        <w:tabs>
          <w:tab w:val="left" w:pos="3240"/>
          <w:tab w:val="left" w:pos="4320"/>
        </w:tabs>
        <w:spacing w:before="0"/>
        <w:rPr>
          <w:iCs/>
        </w:rPr>
      </w:pPr>
      <w:r w:rsidRPr="00900476">
        <w:rPr>
          <w:iCs/>
        </w:rPr>
        <w:tab/>
        <w:t>Droit non enregistré « [</w:t>
      </w:r>
      <w:r w:rsidRPr="00900476">
        <w:rPr>
          <w:i/>
          <w:iCs/>
        </w:rPr>
        <w:t>nom de la charge</w:t>
      </w:r>
      <w:r w:rsidRPr="00900476">
        <w:rPr>
          <w:iCs/>
        </w:rPr>
        <w:t xml:space="preserve">] » : </w:t>
      </w:r>
    </w:p>
    <w:p w:rsidR="00900476" w:rsidRPr="00900476" w:rsidRDefault="00900476" w:rsidP="00900476">
      <w:pPr>
        <w:ind w:left="4500" w:hanging="1260"/>
        <w:rPr>
          <w:iCs/>
        </w:rPr>
      </w:pPr>
      <w:r w:rsidRPr="00900476">
        <w:rPr>
          <w:iCs/>
        </w:rPr>
        <w:t xml:space="preserve">Exemple 1: </w:t>
      </w:r>
      <w:r w:rsidRPr="00900476">
        <w:rPr>
          <w:iCs/>
        </w:rPr>
        <w:tab/>
        <w:t xml:space="preserve">Entente bilatérale concernant le branchement aux services municipaux </w:t>
      </w:r>
    </w:p>
    <w:p w:rsidR="00900476" w:rsidRPr="00900476" w:rsidRDefault="00900476" w:rsidP="00900476">
      <w:pPr>
        <w:ind w:left="4500" w:hanging="1260"/>
        <w:rPr>
          <w:iCs/>
        </w:rPr>
      </w:pPr>
      <w:r w:rsidRPr="00900476">
        <w:rPr>
          <w:iCs/>
        </w:rPr>
        <w:t xml:space="preserve">Exemple 2 : </w:t>
      </w:r>
      <w:r w:rsidRPr="00900476">
        <w:rPr>
          <w:iCs/>
        </w:rPr>
        <w:tab/>
        <w:t xml:space="preserve">Services municipaux d’eau et d’égouts apparaissant sur le plan </w:t>
      </w:r>
      <w:r w:rsidRPr="00900476">
        <w:rPr>
          <w:iCs/>
        </w:rPr>
        <w:tab/>
        <w:t>d’arpentage de « … » déposé au bureau d’enregistrement…</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after="60" w:line="276" w:lineRule="auto"/>
      </w:pPr>
      <w:r w:rsidRPr="00900476">
        <w:t>Avocat certifiant le titre :</w:t>
      </w:r>
      <w:r w:rsidRPr="00900476">
        <w:tab/>
        <w:t>____</w:t>
      </w:r>
    </w:p>
    <w:p w:rsidR="00900476" w:rsidRPr="00900476" w:rsidRDefault="00900476" w:rsidP="00900476">
      <w:pPr>
        <w:tabs>
          <w:tab w:val="left" w:pos="3240"/>
          <w:tab w:val="left" w:pos="4320"/>
        </w:tabs>
        <w:spacing w:before="0"/>
      </w:pPr>
      <w:r w:rsidRPr="00900476">
        <w:t xml:space="preserve">Date et heure de </w:t>
      </w:r>
    </w:p>
    <w:p w:rsidR="00900476" w:rsidRPr="00900476" w:rsidRDefault="00900476" w:rsidP="00900476">
      <w:pPr>
        <w:tabs>
          <w:tab w:val="left" w:pos="3240"/>
          <w:tab w:val="left" w:pos="4320"/>
        </w:tabs>
        <w:spacing w:before="0" w:after="60" w:line="276" w:lineRule="auto"/>
      </w:pPr>
      <w:proofErr w:type="gramStart"/>
      <w:r w:rsidRPr="00900476">
        <w:t>la</w:t>
      </w:r>
      <w:proofErr w:type="gramEnd"/>
      <w:r w:rsidRPr="00900476">
        <w:t xml:space="preserve"> certification du titre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Le propriétaire demande l’enregistrement du titre de la parcelle spécifiée en vertu de la </w:t>
      </w:r>
      <w:r w:rsidRPr="00900476">
        <w:rPr>
          <w:i/>
        </w:rPr>
        <w:t>Loi sur l’enregistrement foncier</w:t>
      </w:r>
      <w:r w:rsidRPr="00900476">
        <w:t xml:space="preserve"> au nom du propriétaire spécifié, en vertu de(s) l’instrument(s) spécifié(s), selon le mode de tenure spécifié, et sous réserve des charges spécifiées.</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Date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7920"/>
        </w:tabs>
        <w:spacing w:before="0"/>
        <w:rPr>
          <w:u w:val="single"/>
        </w:rPr>
      </w:pPr>
      <w:r w:rsidRPr="00900476">
        <w:t>Signature autorisée :</w:t>
      </w:r>
      <w:r w:rsidRPr="00900476">
        <w:tab/>
      </w:r>
      <w:r w:rsidRPr="00900476">
        <w:rPr>
          <w:u w:val="single"/>
        </w:rPr>
        <w:tab/>
      </w:r>
    </w:p>
    <w:p w:rsidR="00900476" w:rsidRPr="00900476" w:rsidRDefault="00900476" w:rsidP="00900476">
      <w:pPr>
        <w:spacing w:before="0"/>
        <w:jc w:val="left"/>
        <w:rPr>
          <w:rFonts w:eastAsiaTheme="minorHAnsi"/>
          <w:i/>
          <w:bdr w:val="none" w:sz="0" w:space="0" w:color="auto"/>
        </w:rPr>
      </w:pPr>
      <w:r w:rsidRPr="00900476">
        <w:br w:type="page"/>
      </w:r>
    </w:p>
    <w:p w:rsidR="00900476" w:rsidRPr="00900476" w:rsidRDefault="00900476" w:rsidP="00900476">
      <w:pPr>
        <w:pStyle w:val="Actes4"/>
      </w:pPr>
      <w:bookmarkStart w:id="17" w:name="_Toc446347561"/>
      <w:r w:rsidRPr="00900476">
        <w:lastRenderedPageBreak/>
        <w:t>b) Certificat de titre – Formule 3</w:t>
      </w:r>
      <w:bookmarkEnd w:id="17"/>
    </w:p>
    <w:p w:rsidR="00900476" w:rsidRPr="00900476" w:rsidRDefault="00900476" w:rsidP="00900476">
      <w:pPr>
        <w:spacing w:before="0"/>
      </w:pPr>
    </w:p>
    <w:p w:rsidR="00900476" w:rsidRPr="00900476" w:rsidRDefault="00900476" w:rsidP="00900476">
      <w:pPr>
        <w:tabs>
          <w:tab w:val="left" w:pos="2790"/>
          <w:tab w:val="left" w:pos="4320"/>
        </w:tabs>
        <w:spacing w:before="0"/>
        <w:jc w:val="center"/>
        <w:rPr>
          <w:b/>
          <w:sz w:val="23"/>
          <w:szCs w:val="23"/>
        </w:rPr>
      </w:pPr>
      <w:r w:rsidRPr="00900476">
        <w:rPr>
          <w:b/>
          <w:sz w:val="23"/>
          <w:szCs w:val="23"/>
        </w:rPr>
        <w:t>Formule 3</w:t>
      </w:r>
    </w:p>
    <w:p w:rsidR="00900476" w:rsidRPr="00900476" w:rsidRDefault="00900476" w:rsidP="00900476">
      <w:pPr>
        <w:tabs>
          <w:tab w:val="left" w:pos="2790"/>
          <w:tab w:val="left" w:pos="4320"/>
        </w:tabs>
        <w:spacing w:before="0"/>
        <w:jc w:val="center"/>
        <w:rPr>
          <w:b/>
          <w:sz w:val="23"/>
          <w:szCs w:val="23"/>
        </w:rPr>
      </w:pPr>
    </w:p>
    <w:p w:rsidR="00900476" w:rsidRPr="00900476" w:rsidRDefault="00900476" w:rsidP="00900476">
      <w:pPr>
        <w:tabs>
          <w:tab w:val="left" w:pos="2790"/>
          <w:tab w:val="left" w:pos="4320"/>
        </w:tabs>
        <w:spacing w:before="0"/>
        <w:jc w:val="center"/>
        <w:rPr>
          <w:b/>
          <w:sz w:val="23"/>
          <w:szCs w:val="23"/>
        </w:rPr>
      </w:pPr>
      <w:r w:rsidRPr="00900476">
        <w:rPr>
          <w:b/>
          <w:sz w:val="23"/>
          <w:szCs w:val="23"/>
        </w:rPr>
        <w:t>CERTIFICAT DE TITRE</w:t>
      </w:r>
    </w:p>
    <w:p w:rsidR="00900476" w:rsidRPr="00900476" w:rsidRDefault="00900476" w:rsidP="00900476">
      <w:pPr>
        <w:tabs>
          <w:tab w:val="left" w:pos="2790"/>
          <w:tab w:val="left" w:pos="4320"/>
        </w:tabs>
        <w:spacing w:before="0"/>
        <w:jc w:val="center"/>
        <w:rPr>
          <w:sz w:val="23"/>
          <w:szCs w:val="23"/>
        </w:rPr>
      </w:pPr>
      <w:r w:rsidRPr="00900476">
        <w:rPr>
          <w:i/>
          <w:sz w:val="23"/>
          <w:szCs w:val="23"/>
        </w:rPr>
        <w:t>Loi sur l’enregistrement foncier</w:t>
      </w:r>
      <w:r w:rsidRPr="00900476">
        <w:rPr>
          <w:sz w:val="23"/>
          <w:szCs w:val="23"/>
        </w:rPr>
        <w:t>, L.N.-B. 1981, chap. L-1.1, art. 11</w:t>
      </w:r>
    </w:p>
    <w:p w:rsidR="00900476" w:rsidRPr="00900476" w:rsidRDefault="00900476" w:rsidP="00900476">
      <w:pPr>
        <w:tabs>
          <w:tab w:val="left" w:pos="2790"/>
          <w:tab w:val="left" w:pos="4320"/>
        </w:tabs>
        <w:spacing w:before="0"/>
        <w:jc w:val="center"/>
        <w:rPr>
          <w:sz w:val="23"/>
          <w:szCs w:val="23"/>
        </w:rPr>
      </w:pPr>
    </w:p>
    <w:p w:rsidR="00900476" w:rsidRPr="00900476" w:rsidRDefault="00900476" w:rsidP="00900476">
      <w:pPr>
        <w:tabs>
          <w:tab w:val="left" w:pos="2790"/>
          <w:tab w:val="left" w:pos="4320"/>
        </w:tabs>
        <w:spacing w:before="0"/>
        <w:jc w:val="center"/>
        <w:rPr>
          <w:sz w:val="23"/>
          <w:szCs w:val="23"/>
        </w:rPr>
      </w:pPr>
    </w:p>
    <w:p w:rsidR="00900476" w:rsidRPr="00900476" w:rsidRDefault="00900476" w:rsidP="00900476">
      <w:pPr>
        <w:tabs>
          <w:tab w:val="left" w:pos="2790"/>
          <w:tab w:val="left" w:pos="4320"/>
        </w:tabs>
        <w:spacing w:before="0"/>
        <w:rPr>
          <w:sz w:val="23"/>
          <w:szCs w:val="23"/>
        </w:rPr>
      </w:pPr>
      <w:r w:rsidRPr="00900476">
        <w:rPr>
          <w:sz w:val="23"/>
          <w:szCs w:val="23"/>
        </w:rPr>
        <w:t>Je soussigné(e), ____, de ____, Nouveau-Brunswick, certifie par les présentes et déclare ce qui suit :</w:t>
      </w:r>
    </w:p>
    <w:p w:rsidR="00900476" w:rsidRPr="00900476" w:rsidRDefault="00900476" w:rsidP="00900476">
      <w:pPr>
        <w:tabs>
          <w:tab w:val="left" w:pos="2790"/>
          <w:tab w:val="left" w:pos="4320"/>
        </w:tabs>
        <w:rPr>
          <w:sz w:val="23"/>
          <w:szCs w:val="23"/>
        </w:rPr>
      </w:pPr>
    </w:p>
    <w:p w:rsidR="00900476" w:rsidRPr="00900476" w:rsidRDefault="00900476" w:rsidP="0090047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360" w:hanging="360"/>
        <w:rPr>
          <w:sz w:val="23"/>
          <w:szCs w:val="23"/>
        </w:rPr>
      </w:pPr>
      <w:r w:rsidRPr="00900476">
        <w:rPr>
          <w:sz w:val="23"/>
          <w:szCs w:val="23"/>
        </w:rPr>
        <w:t>Les renseignements contenus dans la Demande de premier enregistrement de titre ci-jointe sont un état vrai et exact des renseignements relatifs au titre</w:t>
      </w:r>
    </w:p>
    <w:p w:rsidR="00900476" w:rsidRPr="00900476" w:rsidRDefault="00900476" w:rsidP="00900476">
      <w:pPr>
        <w:numPr>
          <w:ilvl w:val="12"/>
          <w:numId w:val="0"/>
        </w:numPr>
        <w:tabs>
          <w:tab w:val="left" w:pos="2790"/>
          <w:tab w:val="left" w:pos="4320"/>
        </w:tabs>
        <w:rPr>
          <w:sz w:val="23"/>
          <w:szCs w:val="23"/>
        </w:rPr>
      </w:pPr>
    </w:p>
    <w:p w:rsidR="00900476" w:rsidRPr="00900476" w:rsidRDefault="00900476" w:rsidP="0090047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1440" w:hanging="720"/>
        <w:rPr>
          <w:sz w:val="23"/>
          <w:szCs w:val="23"/>
        </w:rPr>
      </w:pPr>
      <w:r w:rsidRPr="00900476">
        <w:rPr>
          <w:sz w:val="23"/>
          <w:szCs w:val="23"/>
        </w:rPr>
        <w:tab/>
        <w:t xml:space="preserve">fournis par les registres déposés au bureau du conservateur des titres de propriété du comté où se trouve le bien-fonds et </w:t>
      </w:r>
    </w:p>
    <w:p w:rsidR="00900476" w:rsidRPr="00900476" w:rsidRDefault="00900476" w:rsidP="00900476">
      <w:pPr>
        <w:numPr>
          <w:ilvl w:val="12"/>
          <w:numId w:val="0"/>
        </w:numPr>
        <w:tabs>
          <w:tab w:val="left" w:pos="1350"/>
          <w:tab w:val="left" w:pos="2790"/>
          <w:tab w:val="left" w:pos="4320"/>
        </w:tabs>
        <w:ind w:left="1440" w:hanging="720"/>
        <w:rPr>
          <w:sz w:val="23"/>
          <w:szCs w:val="23"/>
        </w:rPr>
      </w:pPr>
    </w:p>
    <w:p w:rsidR="00900476" w:rsidRPr="00900476" w:rsidRDefault="00900476" w:rsidP="0090047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1440" w:hanging="720"/>
        <w:rPr>
          <w:sz w:val="23"/>
          <w:szCs w:val="23"/>
        </w:rPr>
      </w:pPr>
      <w:r w:rsidRPr="00900476">
        <w:rPr>
          <w:sz w:val="23"/>
          <w:szCs w:val="23"/>
        </w:rPr>
        <w:tab/>
        <w:t>qui sont enregistrés relativement au bien-fonds décrit dans la demande par son numéro d’identification de parcelle.</w:t>
      </w:r>
    </w:p>
    <w:p w:rsidR="00900476" w:rsidRPr="00900476" w:rsidRDefault="00900476" w:rsidP="00900476">
      <w:pPr>
        <w:numPr>
          <w:ilvl w:val="12"/>
          <w:numId w:val="0"/>
        </w:numPr>
        <w:tabs>
          <w:tab w:val="left" w:pos="1350"/>
          <w:tab w:val="left" w:pos="2790"/>
          <w:tab w:val="left" w:pos="4320"/>
        </w:tabs>
        <w:rPr>
          <w:sz w:val="23"/>
          <w:szCs w:val="23"/>
        </w:rPr>
      </w:pPr>
    </w:p>
    <w:p w:rsidR="00900476" w:rsidRPr="00900476" w:rsidRDefault="00900476" w:rsidP="0090047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360" w:hanging="360"/>
        <w:rPr>
          <w:sz w:val="23"/>
          <w:szCs w:val="23"/>
        </w:rPr>
      </w:pPr>
      <w:r w:rsidRPr="00900476">
        <w:rPr>
          <w:sz w:val="23"/>
          <w:szCs w:val="23"/>
        </w:rPr>
        <w:t>Les renseignements contenus dans la demande comprennent un renvoi nécessaire à un droit ou à une charge non enregistrés sur le bien-fonds identifié par le requérant ou dont j’ai connaissance.</w:t>
      </w:r>
    </w:p>
    <w:p w:rsidR="00900476" w:rsidRPr="00900476" w:rsidRDefault="00900476" w:rsidP="00900476">
      <w:pPr>
        <w:numPr>
          <w:ilvl w:val="12"/>
          <w:numId w:val="0"/>
        </w:numPr>
        <w:tabs>
          <w:tab w:val="left" w:pos="1350"/>
          <w:tab w:val="left" w:pos="2790"/>
          <w:tab w:val="left" w:pos="4320"/>
        </w:tabs>
        <w:ind w:left="360" w:hanging="360"/>
        <w:rPr>
          <w:sz w:val="23"/>
          <w:szCs w:val="23"/>
        </w:rPr>
      </w:pPr>
    </w:p>
    <w:p w:rsidR="00900476" w:rsidRPr="00900476" w:rsidRDefault="00900476" w:rsidP="0090047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360" w:hanging="360"/>
        <w:rPr>
          <w:sz w:val="23"/>
          <w:szCs w:val="23"/>
        </w:rPr>
      </w:pPr>
      <w:r w:rsidRPr="00900476">
        <w:rPr>
          <w:sz w:val="23"/>
          <w:szCs w:val="23"/>
        </w:rPr>
        <w:t>Le titre n’est grevé d’aucune charge affectant le titre du bien-fonds, à l’exception de ceux qui sont spécifiés dans la demande.</w:t>
      </w:r>
    </w:p>
    <w:p w:rsidR="00900476" w:rsidRPr="00900476" w:rsidRDefault="00900476" w:rsidP="00900476">
      <w:pPr>
        <w:numPr>
          <w:ilvl w:val="12"/>
          <w:numId w:val="0"/>
        </w:numPr>
        <w:tabs>
          <w:tab w:val="left" w:pos="1350"/>
          <w:tab w:val="left" w:pos="2790"/>
          <w:tab w:val="left" w:pos="4320"/>
        </w:tabs>
        <w:ind w:left="360" w:hanging="360"/>
        <w:rPr>
          <w:sz w:val="23"/>
          <w:szCs w:val="23"/>
        </w:rPr>
      </w:pPr>
    </w:p>
    <w:p w:rsidR="00900476" w:rsidRPr="00900476" w:rsidRDefault="00900476" w:rsidP="0090047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360" w:hanging="360"/>
        <w:rPr>
          <w:sz w:val="23"/>
          <w:szCs w:val="23"/>
        </w:rPr>
      </w:pPr>
      <w:r w:rsidRPr="00900476">
        <w:rPr>
          <w:sz w:val="23"/>
          <w:szCs w:val="23"/>
        </w:rPr>
        <w:t>Une recherche du titre de propriété du bien-fonds décrit dans la demande par son numéro d’identification de parcelle a été effectuée conformément aux normes de pratique actuelles du droit immobilier, promulguées à l’occasion par le Barreau du Nouveau-Brunswick.</w:t>
      </w:r>
    </w:p>
    <w:p w:rsidR="00900476" w:rsidRPr="00900476" w:rsidRDefault="00900476" w:rsidP="00900476">
      <w:pPr>
        <w:numPr>
          <w:ilvl w:val="12"/>
          <w:numId w:val="0"/>
        </w:numPr>
        <w:tabs>
          <w:tab w:val="left" w:pos="1350"/>
          <w:tab w:val="left" w:pos="2790"/>
          <w:tab w:val="left" w:pos="4320"/>
        </w:tabs>
        <w:ind w:left="360" w:hanging="360"/>
        <w:rPr>
          <w:sz w:val="23"/>
          <w:szCs w:val="23"/>
        </w:rPr>
      </w:pPr>
    </w:p>
    <w:p w:rsidR="00900476" w:rsidRPr="00900476" w:rsidRDefault="00900476" w:rsidP="0090047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360" w:hanging="360"/>
        <w:rPr>
          <w:sz w:val="23"/>
          <w:szCs w:val="23"/>
        </w:rPr>
      </w:pPr>
      <w:r w:rsidRPr="00900476">
        <w:rPr>
          <w:sz w:val="23"/>
          <w:szCs w:val="23"/>
        </w:rPr>
        <w:t>J’ai personnellement revu chacune des opérations foncières pertinentes relatives au titre et examiné chaque document pertinent référé dans la recherche du titre afin de pouvoir délivrer le présent certificat.</w:t>
      </w:r>
    </w:p>
    <w:p w:rsidR="00900476" w:rsidRPr="00900476" w:rsidRDefault="00900476" w:rsidP="00900476">
      <w:pPr>
        <w:numPr>
          <w:ilvl w:val="12"/>
          <w:numId w:val="0"/>
        </w:numPr>
        <w:tabs>
          <w:tab w:val="left" w:pos="1350"/>
          <w:tab w:val="left" w:pos="2790"/>
          <w:tab w:val="left" w:pos="4320"/>
        </w:tabs>
        <w:ind w:left="360" w:hanging="360"/>
        <w:rPr>
          <w:sz w:val="23"/>
          <w:szCs w:val="23"/>
        </w:rPr>
      </w:pPr>
    </w:p>
    <w:p w:rsidR="00900476" w:rsidRPr="00900476" w:rsidRDefault="00900476" w:rsidP="0090047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360" w:hanging="360"/>
        <w:rPr>
          <w:sz w:val="23"/>
          <w:szCs w:val="23"/>
        </w:rPr>
      </w:pPr>
      <w:r w:rsidRPr="00900476">
        <w:rPr>
          <w:sz w:val="23"/>
          <w:szCs w:val="23"/>
        </w:rPr>
        <w:t xml:space="preserve">J’ai obtenu tous les affidavits et autres documents requis en vertu de la </w:t>
      </w:r>
      <w:r w:rsidRPr="00900476">
        <w:rPr>
          <w:i/>
          <w:sz w:val="23"/>
          <w:szCs w:val="23"/>
        </w:rPr>
        <w:t>Loi sur l’enregistrement foncier</w:t>
      </w:r>
      <w:r w:rsidRPr="00900476">
        <w:rPr>
          <w:sz w:val="23"/>
          <w:szCs w:val="23"/>
        </w:rPr>
        <w:t>,</w:t>
      </w:r>
      <w:r w:rsidRPr="00900476">
        <w:rPr>
          <w:i/>
          <w:sz w:val="23"/>
          <w:szCs w:val="23"/>
        </w:rPr>
        <w:t xml:space="preserve"> </w:t>
      </w:r>
      <w:r w:rsidRPr="00900476">
        <w:rPr>
          <w:sz w:val="23"/>
          <w:szCs w:val="23"/>
        </w:rPr>
        <w:t xml:space="preserve">la </w:t>
      </w:r>
      <w:r w:rsidRPr="00900476">
        <w:rPr>
          <w:i/>
          <w:sz w:val="23"/>
          <w:szCs w:val="23"/>
        </w:rPr>
        <w:t xml:space="preserve">Loi sur l’enregistrement </w:t>
      </w:r>
      <w:r w:rsidRPr="00900476">
        <w:rPr>
          <w:sz w:val="23"/>
          <w:szCs w:val="23"/>
        </w:rPr>
        <w:t xml:space="preserve"> et les règlements établis sous leur régime.</w:t>
      </w:r>
    </w:p>
    <w:p w:rsidR="00900476" w:rsidRPr="00900476" w:rsidRDefault="00900476" w:rsidP="00900476">
      <w:pPr>
        <w:tabs>
          <w:tab w:val="left" w:pos="1350"/>
          <w:tab w:val="left" w:pos="2790"/>
          <w:tab w:val="left" w:pos="4320"/>
        </w:tabs>
        <w:spacing w:before="0"/>
        <w:rPr>
          <w:sz w:val="23"/>
          <w:szCs w:val="23"/>
        </w:rPr>
      </w:pPr>
    </w:p>
    <w:p w:rsidR="00900476" w:rsidRPr="00900476" w:rsidRDefault="00900476" w:rsidP="00900476">
      <w:pPr>
        <w:tabs>
          <w:tab w:val="left" w:pos="2790"/>
          <w:tab w:val="left" w:pos="4320"/>
        </w:tabs>
        <w:spacing w:before="0"/>
        <w:ind w:left="360"/>
        <w:rPr>
          <w:sz w:val="23"/>
          <w:szCs w:val="23"/>
        </w:rPr>
      </w:pPr>
      <w:r w:rsidRPr="00900476">
        <w:rPr>
          <w:sz w:val="23"/>
          <w:szCs w:val="23"/>
        </w:rPr>
        <w:t>Lieu :</w:t>
      </w:r>
      <w:r w:rsidRPr="00900476">
        <w:rPr>
          <w:sz w:val="23"/>
          <w:szCs w:val="23"/>
        </w:rPr>
        <w:tab/>
        <w:t>____, Nouveau-Brunswick</w:t>
      </w:r>
    </w:p>
    <w:p w:rsidR="00900476" w:rsidRPr="00900476" w:rsidRDefault="00900476" w:rsidP="00900476">
      <w:pPr>
        <w:tabs>
          <w:tab w:val="left" w:pos="2790"/>
          <w:tab w:val="left" w:pos="4320"/>
        </w:tabs>
        <w:spacing w:before="0"/>
        <w:ind w:left="360"/>
        <w:rPr>
          <w:sz w:val="23"/>
          <w:szCs w:val="23"/>
        </w:rPr>
      </w:pPr>
    </w:p>
    <w:p w:rsidR="00900476" w:rsidRPr="00900476" w:rsidRDefault="00900476" w:rsidP="00900476">
      <w:pPr>
        <w:tabs>
          <w:tab w:val="left" w:pos="2790"/>
          <w:tab w:val="left" w:pos="4320"/>
        </w:tabs>
        <w:spacing w:before="0"/>
        <w:ind w:left="360"/>
        <w:rPr>
          <w:sz w:val="23"/>
          <w:szCs w:val="23"/>
        </w:rPr>
      </w:pPr>
      <w:r w:rsidRPr="00900476">
        <w:rPr>
          <w:sz w:val="23"/>
          <w:szCs w:val="23"/>
        </w:rPr>
        <w:t>Date :</w:t>
      </w:r>
      <w:r w:rsidRPr="00900476">
        <w:rPr>
          <w:sz w:val="23"/>
          <w:szCs w:val="23"/>
        </w:rPr>
        <w:tab/>
        <w:t>____</w:t>
      </w:r>
    </w:p>
    <w:p w:rsidR="00900476" w:rsidRPr="00900476" w:rsidRDefault="00900476" w:rsidP="00900476">
      <w:pPr>
        <w:tabs>
          <w:tab w:val="left" w:pos="1350"/>
          <w:tab w:val="left" w:pos="2790"/>
          <w:tab w:val="left" w:pos="4320"/>
        </w:tabs>
        <w:spacing w:before="0"/>
        <w:ind w:left="360"/>
        <w:rPr>
          <w:sz w:val="23"/>
          <w:szCs w:val="23"/>
        </w:rPr>
      </w:pPr>
    </w:p>
    <w:p w:rsidR="00900476" w:rsidRPr="00900476" w:rsidRDefault="00900476" w:rsidP="00900476">
      <w:pPr>
        <w:tabs>
          <w:tab w:val="left" w:pos="1350"/>
          <w:tab w:val="left" w:pos="2790"/>
          <w:tab w:val="left" w:pos="4320"/>
        </w:tabs>
        <w:spacing w:before="0"/>
        <w:ind w:left="360"/>
        <w:rPr>
          <w:sz w:val="23"/>
          <w:szCs w:val="23"/>
        </w:rPr>
      </w:pPr>
      <w:r w:rsidRPr="00900476">
        <w:rPr>
          <w:sz w:val="23"/>
          <w:szCs w:val="23"/>
        </w:rPr>
        <w:t>Avocat :</w:t>
      </w:r>
      <w:r w:rsidRPr="00900476">
        <w:rPr>
          <w:sz w:val="23"/>
          <w:szCs w:val="23"/>
        </w:rPr>
        <w:tab/>
      </w:r>
      <w:r w:rsidRPr="00900476">
        <w:rPr>
          <w:sz w:val="23"/>
          <w:szCs w:val="23"/>
        </w:rPr>
        <w:tab/>
        <w:t>_____________________________</w:t>
      </w:r>
    </w:p>
    <w:p w:rsidR="00900476" w:rsidRPr="00900476" w:rsidRDefault="00900476" w:rsidP="00900476">
      <w:pPr>
        <w:tabs>
          <w:tab w:val="left" w:pos="1350"/>
          <w:tab w:val="left" w:pos="2790"/>
          <w:tab w:val="left" w:pos="4320"/>
        </w:tabs>
        <w:spacing w:before="0"/>
        <w:rPr>
          <w:b/>
          <w:i/>
          <w:sz w:val="23"/>
          <w:szCs w:val="23"/>
        </w:rPr>
      </w:pPr>
    </w:p>
    <w:p w:rsidR="00900476" w:rsidRPr="00900476" w:rsidRDefault="00900476" w:rsidP="00900476">
      <w:pPr>
        <w:spacing w:before="0"/>
        <w:jc w:val="left"/>
      </w:pPr>
      <w:r w:rsidRPr="00900476">
        <w:br w:type="page"/>
      </w:r>
    </w:p>
    <w:p w:rsidR="00900476" w:rsidRPr="00900476" w:rsidRDefault="00900476" w:rsidP="00900476">
      <w:pPr>
        <w:pStyle w:val="Actes4"/>
      </w:pPr>
      <w:bookmarkStart w:id="18" w:name="_Toc446347562"/>
      <w:r w:rsidRPr="00900476">
        <w:lastRenderedPageBreak/>
        <w:t>c) Affidavit du requérant– Formule 2</w:t>
      </w:r>
      <w:bookmarkEnd w:id="18"/>
    </w:p>
    <w:p w:rsidR="00900476" w:rsidRPr="00900476" w:rsidRDefault="00900476" w:rsidP="00900476">
      <w:pPr>
        <w:spacing w:before="0"/>
      </w:pP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2</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 xml:space="preserve">AFFIDAVIT DE REQUÉRANT </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11</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Numéro d’identification de parcelle :</w:t>
      </w:r>
      <w:r w:rsidRPr="00900476">
        <w:rPr>
          <w:sz w:val="22"/>
          <w:szCs w:val="22"/>
        </w:rPr>
        <w:tab/>
        <w:t>[</w:t>
      </w:r>
      <w:r w:rsidRPr="00900476">
        <w:rPr>
          <w:i/>
          <w:sz w:val="22"/>
          <w:szCs w:val="22"/>
        </w:rPr>
        <w:t>NID</w:t>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 xml:space="preserve">Je soussigné, </w:t>
      </w:r>
      <w:r w:rsidRPr="00900476">
        <w:rPr>
          <w:sz w:val="22"/>
          <w:szCs w:val="22"/>
          <w:u w:val="single"/>
        </w:rPr>
        <w:t>nom du requérant</w:t>
      </w:r>
      <w:r w:rsidRPr="00900476">
        <w:rPr>
          <w:sz w:val="22"/>
          <w:szCs w:val="22"/>
          <w:u w:val="single"/>
          <w:vertAlign w:val="superscript"/>
        </w:rPr>
        <w:t>1</w:t>
      </w:r>
      <w:r w:rsidRPr="00900476">
        <w:rPr>
          <w:sz w:val="22"/>
          <w:szCs w:val="22"/>
        </w:rPr>
        <w:t xml:space="preserve">, de </w:t>
      </w:r>
      <w:r w:rsidRPr="00900476">
        <w:rPr>
          <w:sz w:val="22"/>
          <w:szCs w:val="22"/>
          <w:u w:val="single"/>
        </w:rPr>
        <w:t>adresse</w:t>
      </w:r>
      <w:r w:rsidRPr="00900476">
        <w:rPr>
          <w:sz w:val="22"/>
          <w:szCs w:val="22"/>
        </w:rPr>
        <w:t>, Nouveau-Brunswick, déclare sous serment ce qui suit :</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Je suis le requérant dans la Demande de premier enregistrement de titre ci-jointe et j’ai pleine connaissance des renseignements y indiqués.</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Les renseignements contenus dans la demande sont vrais, autant que je sache et sois fondé à croire.</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Je suis le propriétaire du bien-fonds décrit dans la demande par son numéro d’identification de parcelle, en vertu de(s) l’instrument(s) spécifié(s, et selon le mode de tenure spécifié.</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Il n’y a pas de charges grevant le titre du bien-fonds à l’exception de celles spécifiées dans la demande.</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Il n’y a pas de servitude d’entreprise de service public</w:t>
      </w:r>
      <w:r w:rsidRPr="00900476">
        <w:rPr>
          <w:sz w:val="22"/>
          <w:szCs w:val="22"/>
          <w:vertAlign w:val="superscript"/>
        </w:rPr>
        <w:t>2</w:t>
      </w:r>
      <w:r w:rsidRPr="00900476">
        <w:rPr>
          <w:sz w:val="22"/>
          <w:szCs w:val="22"/>
        </w:rPr>
        <w:t xml:space="preserve"> autant que je sache, à l’exception de ce qui est spécifié dans la demande.</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Il n’y a aucune personne ayant une revendication ou un droit sur le bien-fonds qui soit contraire à mon titre ou incompatible avec celui-ci, à l’exception de ce qui est spécifié dans la demande.</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Je suis (ou selon le cas</w:t>
      </w:r>
      <w:proofErr w:type="gramStart"/>
      <w:r w:rsidRPr="00900476">
        <w:rPr>
          <w:sz w:val="22"/>
          <w:szCs w:val="22"/>
        </w:rPr>
        <w:t>)</w:t>
      </w:r>
      <w:r w:rsidRPr="00900476">
        <w:rPr>
          <w:sz w:val="22"/>
          <w:szCs w:val="22"/>
          <w:vertAlign w:val="superscript"/>
        </w:rPr>
        <w:t>3</w:t>
      </w:r>
      <w:proofErr w:type="gramEnd"/>
      <w:r w:rsidRPr="00900476">
        <w:rPr>
          <w:sz w:val="22"/>
          <w:szCs w:val="22"/>
        </w:rPr>
        <w:t xml:space="preserve"> en possession du bien-fonds.</w:t>
      </w:r>
    </w:p>
    <w:p w:rsidR="00900476" w:rsidRPr="00900476" w:rsidRDefault="00900476" w:rsidP="00900476">
      <w:pPr>
        <w:tabs>
          <w:tab w:val="left" w:pos="1350"/>
          <w:tab w:val="left" w:pos="2790"/>
          <w:tab w:val="left" w:pos="4320"/>
        </w:tabs>
        <w:spacing w:before="0"/>
        <w:ind w:right="7200"/>
        <w:rPr>
          <w:sz w:val="22"/>
          <w:szCs w:val="22"/>
        </w:rPr>
      </w:pPr>
    </w:p>
    <w:p w:rsidR="00900476" w:rsidRPr="00900476" w:rsidRDefault="00900476" w:rsidP="00900476">
      <w:pPr>
        <w:tabs>
          <w:tab w:val="left" w:pos="1350"/>
          <w:tab w:val="left" w:pos="2790"/>
          <w:tab w:val="left" w:pos="4320"/>
        </w:tabs>
        <w:spacing w:before="0"/>
        <w:ind w:right="3240"/>
        <w:rPr>
          <w:sz w:val="22"/>
          <w:szCs w:val="22"/>
        </w:rPr>
      </w:pPr>
      <w:r w:rsidRPr="00900476">
        <w:rPr>
          <w:sz w:val="22"/>
          <w:szCs w:val="22"/>
        </w:rPr>
        <w:t>FAIT SOUS SERMENT devant moi à ____, dans la province du Nouveau-Brunswick, le ____ 20____: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3960"/>
          <w:tab w:val="left" w:pos="4680"/>
          <w:tab w:val="left" w:pos="828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t>[</w:t>
      </w:r>
      <w:proofErr w:type="gramStart"/>
      <w:r w:rsidRPr="00900476">
        <w:rPr>
          <w:i/>
          <w:sz w:val="22"/>
          <w:szCs w:val="22"/>
        </w:rPr>
        <w:t>avocat</w:t>
      </w:r>
      <w:proofErr w:type="gramEnd"/>
      <w:r w:rsidRPr="00900476">
        <w:rPr>
          <w:sz w:val="22"/>
          <w:szCs w:val="22"/>
        </w:rPr>
        <w:t>]</w:t>
      </w:r>
      <w:r w:rsidRPr="00900476">
        <w:rPr>
          <w:sz w:val="22"/>
          <w:szCs w:val="22"/>
        </w:rPr>
        <w:tab/>
        <w:t>[</w:t>
      </w:r>
      <w:proofErr w:type="gramStart"/>
      <w:r w:rsidRPr="00900476">
        <w:rPr>
          <w:i/>
          <w:sz w:val="22"/>
          <w:szCs w:val="22"/>
        </w:rPr>
        <w:t>propriétaire</w:t>
      </w:r>
      <w:proofErr w:type="gramEnd"/>
      <w:r w:rsidRPr="00900476">
        <w:rPr>
          <w:sz w:val="22"/>
          <w:szCs w:val="22"/>
        </w:rPr>
        <w:t>]</w:t>
      </w:r>
    </w:p>
    <w:p w:rsidR="00900476" w:rsidRPr="00900476" w:rsidRDefault="00900476" w:rsidP="00900476">
      <w:pPr>
        <w:tabs>
          <w:tab w:val="left" w:pos="2790"/>
          <w:tab w:val="left" w:pos="4320"/>
        </w:tabs>
        <w:spacing w:before="0"/>
        <w:rPr>
          <w:sz w:val="22"/>
          <w:szCs w:val="22"/>
        </w:rPr>
      </w:pPr>
      <w:r w:rsidRPr="00900476">
        <w:rPr>
          <w:sz w:val="22"/>
          <w:szCs w:val="22"/>
        </w:rPr>
        <w:t>Commissaire à la prestation des serments</w:t>
      </w:r>
    </w:p>
    <w:p w:rsidR="00900476" w:rsidRPr="00900476" w:rsidRDefault="00900476" w:rsidP="00900476">
      <w:pPr>
        <w:tabs>
          <w:tab w:val="left" w:pos="2790"/>
          <w:tab w:val="left" w:pos="4320"/>
        </w:tabs>
        <w:spacing w:before="0"/>
        <w:rPr>
          <w:sz w:val="22"/>
          <w:szCs w:val="22"/>
        </w:rPr>
      </w:pPr>
      <w:proofErr w:type="gramStart"/>
      <w:r w:rsidRPr="00900476">
        <w:rPr>
          <w:sz w:val="22"/>
          <w:szCs w:val="22"/>
        </w:rPr>
        <w:t>en</w:t>
      </w:r>
      <w:proofErr w:type="gramEnd"/>
      <w:r w:rsidRPr="00900476">
        <w:rPr>
          <w:sz w:val="22"/>
          <w:szCs w:val="22"/>
        </w:rPr>
        <w:t xml:space="preserve"> ma qualité d’avocat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2"/>
          <w:szCs w:val="22"/>
        </w:rPr>
      </w:pPr>
      <w:r w:rsidRPr="00900476">
        <w:rPr>
          <w:sz w:val="22"/>
          <w:szCs w:val="22"/>
        </w:rPr>
        <w:t>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60"/>
        <w:rPr>
          <w:sz w:val="20"/>
          <w:szCs w:val="20"/>
        </w:rPr>
      </w:pPr>
      <w:r w:rsidRPr="00900476">
        <w:rPr>
          <w:sz w:val="20"/>
          <w:szCs w:val="20"/>
          <w:vertAlign w:val="superscript"/>
        </w:rPr>
        <w:t>1</w:t>
      </w:r>
      <w:r w:rsidRPr="00900476">
        <w:rPr>
          <w:sz w:val="20"/>
          <w:szCs w:val="20"/>
        </w:rPr>
        <w:t xml:space="preserve"> </w:t>
      </w:r>
      <w:r w:rsidRPr="00900476">
        <w:rPr>
          <w:sz w:val="20"/>
          <w:szCs w:val="20"/>
        </w:rPr>
        <w:tab/>
        <w:t>Une demande de premier enregistrement de titre (et le présent Affidavit de requérant) peut être faite par tous les propriétaires conjointement ou par l’un d’entre eux au nom de tous les propriétaires. Le libellé de l’affidavit peut être modifié pour exprimer le pluriel ou la passation par un dirigeant du requérant.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60"/>
        <w:rPr>
          <w:sz w:val="20"/>
          <w:szCs w:val="20"/>
        </w:rPr>
      </w:pPr>
      <w:r w:rsidRPr="00900476">
        <w:rPr>
          <w:sz w:val="20"/>
          <w:szCs w:val="20"/>
          <w:vertAlign w:val="superscript"/>
        </w:rPr>
        <w:t>2</w:t>
      </w:r>
      <w:r w:rsidRPr="00900476">
        <w:rPr>
          <w:sz w:val="20"/>
          <w:szCs w:val="20"/>
        </w:rPr>
        <w:t xml:space="preserve"> </w:t>
      </w:r>
      <w:r w:rsidRPr="00900476">
        <w:rPr>
          <w:sz w:val="20"/>
          <w:szCs w:val="20"/>
        </w:rPr>
        <w:tab/>
        <w:t xml:space="preserve">«entreprise de service public» désigne une entreprise de service public telle que définie au paragraphe 55(5.3) de la </w:t>
      </w:r>
      <w:r w:rsidRPr="00900476">
        <w:rPr>
          <w:i/>
          <w:iCs/>
          <w:sz w:val="20"/>
          <w:szCs w:val="20"/>
        </w:rPr>
        <w:t>Loi sur l’urbanisme</w:t>
      </w:r>
      <w:r w:rsidRPr="00900476">
        <w:rPr>
          <w:sz w:val="20"/>
          <w:szCs w:val="20"/>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60"/>
        <w:rPr>
          <w:sz w:val="20"/>
          <w:szCs w:val="20"/>
        </w:rPr>
      </w:pPr>
      <w:r w:rsidRPr="00900476">
        <w:rPr>
          <w:sz w:val="20"/>
          <w:szCs w:val="20"/>
          <w:vertAlign w:val="superscript"/>
        </w:rPr>
        <w:t>3</w:t>
      </w:r>
      <w:r w:rsidRPr="00900476">
        <w:rPr>
          <w:sz w:val="20"/>
          <w:szCs w:val="20"/>
        </w:rPr>
        <w:t xml:space="preserve"> </w:t>
      </w:r>
      <w:r w:rsidRPr="00900476">
        <w:rPr>
          <w:sz w:val="20"/>
          <w:szCs w:val="20"/>
        </w:rPr>
        <w:tab/>
        <w:t xml:space="preserve">Certains droits possessoires peuvent être éliminés par un premier enregistrement en vertu de la </w:t>
      </w:r>
      <w:r w:rsidRPr="00900476">
        <w:rPr>
          <w:i/>
          <w:iCs/>
          <w:sz w:val="20"/>
          <w:szCs w:val="20"/>
        </w:rPr>
        <w:t xml:space="preserve">Loi sur l’enregistrement foncier. </w:t>
      </w:r>
      <w:r w:rsidRPr="00900476">
        <w:rPr>
          <w:sz w:val="20"/>
          <w:szCs w:val="20"/>
        </w:rPr>
        <w:t>Le requérant devrait connaître les dispositions de l’article 17 de la Loi.</w:t>
      </w:r>
    </w:p>
    <w:p w:rsidR="00900476" w:rsidRPr="00900476" w:rsidRDefault="00900476" w:rsidP="00900476">
      <w:pPr>
        <w:spacing w:before="0"/>
        <w:jc w:val="left"/>
        <w:rPr>
          <w:sz w:val="20"/>
          <w:szCs w:val="20"/>
        </w:rPr>
      </w:pPr>
      <w:r w:rsidRPr="00900476">
        <w:rPr>
          <w:sz w:val="20"/>
          <w:szCs w:val="20"/>
        </w:rPr>
        <w:br w:type="page"/>
      </w:r>
    </w:p>
    <w:p w:rsidR="00900476" w:rsidRPr="00900476" w:rsidRDefault="00900476" w:rsidP="00900476">
      <w:pPr>
        <w:pStyle w:val="Actes3"/>
      </w:pPr>
      <w:bookmarkStart w:id="19" w:name="_Toc446347563"/>
      <w:r w:rsidRPr="00900476">
        <w:lastRenderedPageBreak/>
        <w:t>5 - Réunion administrative de parcelles (directive 3001-002)</w:t>
      </w:r>
      <w:bookmarkEnd w:id="19"/>
    </w:p>
    <w:p w:rsidR="00900476" w:rsidRPr="00900476" w:rsidRDefault="00900476" w:rsidP="00900476">
      <w:pPr>
        <w:pStyle w:val="Actes3"/>
        <w:ind w:left="1080"/>
      </w:pPr>
    </w:p>
    <w:p w:rsidR="00900476" w:rsidRPr="00900476" w:rsidRDefault="00900476" w:rsidP="00900476">
      <w:pPr>
        <w:pStyle w:val="Actes4"/>
      </w:pPr>
      <w:bookmarkStart w:id="20" w:name="_Toc446347564"/>
      <w:r w:rsidRPr="00900476">
        <w:t>a) Autorisation à fusionner</w:t>
      </w:r>
      <w:bookmarkEnd w:id="20"/>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r w:rsidRPr="00900476">
        <w:t>CIRCONSCRIPTION D’ENREGISTREMENT</w:t>
      </w:r>
    </w:p>
    <w:p w:rsidR="00900476" w:rsidRPr="00900476" w:rsidRDefault="00900476" w:rsidP="00900476">
      <w:pPr>
        <w:spacing w:before="0"/>
      </w:pPr>
      <w:r w:rsidRPr="00900476">
        <w:t>FONCIER DU NOUVEAU-BRUNSWICK</w:t>
      </w:r>
    </w:p>
    <w:p w:rsidR="00900476" w:rsidRPr="00900476" w:rsidRDefault="00900476" w:rsidP="00900476">
      <w:pPr>
        <w:spacing w:before="0"/>
      </w:pPr>
    </w:p>
    <w:p w:rsidR="00900476" w:rsidRPr="00900476" w:rsidRDefault="00900476" w:rsidP="00900476">
      <w:pPr>
        <w:spacing w:before="0"/>
      </w:pPr>
      <w:r w:rsidRPr="00900476">
        <w:t xml:space="preserve">Vu la </w:t>
      </w:r>
      <w:r w:rsidRPr="00900476">
        <w:rPr>
          <w:i/>
          <w:iCs/>
        </w:rPr>
        <w:t>Loi sur l’enregistrement foncier</w:t>
      </w:r>
    </w:p>
    <w:p w:rsidR="00900476" w:rsidRPr="00900476" w:rsidRDefault="00900476" w:rsidP="00900476">
      <w:pPr>
        <w:spacing w:before="0"/>
      </w:pPr>
      <w:r w:rsidRPr="00900476">
        <w:t>L.N.-B. 1981 telle que modifiée, chapitre C. L-1.1</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tabs>
          <w:tab w:val="left" w:pos="2880"/>
        </w:tabs>
        <w:spacing w:before="0"/>
      </w:pPr>
      <w:r w:rsidRPr="00900476">
        <w:t>PROPRIÉTÉS :</w:t>
      </w:r>
      <w:r w:rsidRPr="00900476">
        <w:tab/>
        <w:t>[</w:t>
      </w:r>
      <w:r w:rsidRPr="00900476">
        <w:rPr>
          <w:i/>
        </w:rPr>
        <w:t>adresse de la propriété</w:t>
      </w:r>
      <w:r w:rsidRPr="00900476">
        <w:t>]</w:t>
      </w:r>
    </w:p>
    <w:p w:rsidR="00900476" w:rsidRPr="00900476" w:rsidRDefault="00900476" w:rsidP="00900476">
      <w:pPr>
        <w:spacing w:before="0"/>
      </w:pPr>
    </w:p>
    <w:p w:rsidR="00900476" w:rsidRPr="00900476" w:rsidRDefault="00900476" w:rsidP="00900476">
      <w:pPr>
        <w:tabs>
          <w:tab w:val="left" w:pos="2869"/>
        </w:tabs>
        <w:spacing w:before="0"/>
        <w:rPr>
          <w:b/>
          <w:bCs/>
        </w:rPr>
      </w:pPr>
      <w:proofErr w:type="spellStart"/>
      <w:r w:rsidRPr="00900476">
        <w:t>NIDs</w:t>
      </w:r>
      <w:proofErr w:type="spellEnd"/>
      <w:r w:rsidRPr="00900476">
        <w:t>. :</w:t>
      </w:r>
      <w:r w:rsidRPr="00900476">
        <w:tab/>
        <w:t>[</w:t>
      </w:r>
      <w:r w:rsidRPr="00900476">
        <w:rPr>
          <w:i/>
        </w:rPr>
        <w:t>NID1, NID2</w:t>
      </w:r>
      <w:r w:rsidRPr="00900476">
        <w:t>,…]</w:t>
      </w:r>
    </w:p>
    <w:p w:rsidR="00900476" w:rsidRPr="00900476" w:rsidRDefault="00900476" w:rsidP="00900476">
      <w:pPr>
        <w:spacing w:before="0"/>
        <w:rPr>
          <w:bCs/>
        </w:rPr>
      </w:pPr>
    </w:p>
    <w:p w:rsidR="00900476" w:rsidRPr="00900476" w:rsidRDefault="00900476" w:rsidP="00900476">
      <w:pPr>
        <w:tabs>
          <w:tab w:val="left" w:pos="2880"/>
        </w:tabs>
        <w:spacing w:before="0"/>
        <w:rPr>
          <w:bCs/>
        </w:rPr>
      </w:pPr>
      <w:r w:rsidRPr="00900476">
        <w:rPr>
          <w:bCs/>
        </w:rPr>
        <w:t>PROPRIÉTAIRE :</w:t>
      </w:r>
      <w:r w:rsidRPr="00900476">
        <w:rPr>
          <w:bCs/>
        </w:rPr>
        <w:tab/>
        <w:t>[</w:t>
      </w:r>
      <w:r w:rsidRPr="00900476">
        <w:rPr>
          <w:bCs/>
          <w:i/>
        </w:rPr>
        <w:t xml:space="preserve">propriétaire sur les </w:t>
      </w:r>
      <w:proofErr w:type="spellStart"/>
      <w:r w:rsidRPr="00900476">
        <w:rPr>
          <w:bCs/>
          <w:i/>
        </w:rPr>
        <w:t>CPEs</w:t>
      </w:r>
      <w:proofErr w:type="spellEnd"/>
      <w:r w:rsidRPr="00900476">
        <w:rPr>
          <w:bCs/>
        </w:rPr>
        <w:t>]</w:t>
      </w:r>
    </w:p>
    <w:p w:rsidR="00900476" w:rsidRPr="00900476" w:rsidRDefault="00900476" w:rsidP="00900476">
      <w:pPr>
        <w:spacing w:before="0"/>
        <w:rPr>
          <w:bCs/>
        </w:rPr>
      </w:pPr>
    </w:p>
    <w:p w:rsidR="00900476" w:rsidRPr="00900476" w:rsidRDefault="00900476" w:rsidP="00900476">
      <w:pPr>
        <w:spacing w:before="0"/>
        <w:rPr>
          <w:bCs/>
        </w:rPr>
      </w:pPr>
    </w:p>
    <w:p w:rsidR="00900476" w:rsidRPr="00900476" w:rsidRDefault="00900476" w:rsidP="00900476">
      <w:pPr>
        <w:spacing w:before="0"/>
      </w:pPr>
    </w:p>
    <w:p w:rsidR="00900476" w:rsidRPr="00900476" w:rsidRDefault="00900476" w:rsidP="00900476">
      <w:pPr>
        <w:spacing w:before="0"/>
        <w:jc w:val="center"/>
        <w:rPr>
          <w:b/>
          <w:bCs/>
          <w:iCs/>
        </w:rPr>
      </w:pPr>
      <w:r w:rsidRPr="00900476">
        <w:rPr>
          <w:b/>
          <w:bCs/>
          <w:iCs/>
        </w:rPr>
        <w:t xml:space="preserve">ACTE DE NOMINATION D’UN REPRÉSENTANT </w:t>
      </w:r>
    </w:p>
    <w:p w:rsidR="00900476" w:rsidRPr="00900476" w:rsidRDefault="00900476" w:rsidP="00900476">
      <w:pPr>
        <w:spacing w:before="0"/>
        <w:jc w:val="center"/>
      </w:pPr>
      <w:r w:rsidRPr="00900476">
        <w:rPr>
          <w:b/>
          <w:bCs/>
          <w:iCs/>
        </w:rPr>
        <w:t xml:space="preserve">EN VUE D’UNE FUSION ADMINISTRATIVE </w:t>
      </w:r>
    </w:p>
    <w:p w:rsidR="00900476" w:rsidRPr="00900476" w:rsidRDefault="00900476" w:rsidP="00900476">
      <w:pPr>
        <w:spacing w:before="0"/>
        <w:jc w:val="center"/>
      </w:pPr>
    </w:p>
    <w:p w:rsidR="00900476" w:rsidRPr="00900476" w:rsidRDefault="00900476" w:rsidP="00900476">
      <w:pPr>
        <w:spacing w:before="0"/>
      </w:pPr>
    </w:p>
    <w:p w:rsidR="00900476" w:rsidRPr="00900476" w:rsidRDefault="00900476" w:rsidP="00900476">
      <w:pPr>
        <w:spacing w:before="0"/>
      </w:pPr>
      <w:r w:rsidRPr="00900476">
        <w:t>DESTINATAIRE :</w:t>
      </w:r>
      <w:r w:rsidRPr="00900476">
        <w:tab/>
        <w:t>[</w:t>
      </w:r>
      <w:r w:rsidRPr="00900476">
        <w:rPr>
          <w:i/>
        </w:rPr>
        <w:t>avocat</w:t>
      </w:r>
      <w:r w:rsidRPr="00900476">
        <w:t>]</w:t>
      </w:r>
    </w:p>
    <w:p w:rsidR="00900476" w:rsidRPr="00900476" w:rsidRDefault="00900476" w:rsidP="00900476">
      <w:pPr>
        <w:spacing w:before="0"/>
      </w:pPr>
    </w:p>
    <w:p w:rsidR="00900476" w:rsidRPr="00900476" w:rsidRDefault="00900476" w:rsidP="00900476">
      <w:pPr>
        <w:spacing w:before="0"/>
      </w:pPr>
      <w:r w:rsidRPr="00900476">
        <w:t>Je vous nomme mon représentant pour :</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A01005">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ind w:left="1440" w:hanging="720"/>
        <w:jc w:val="left"/>
      </w:pPr>
      <w:r w:rsidRPr="00900476">
        <w:t xml:space="preserve">Présenter une demande en </w:t>
      </w:r>
      <w:r w:rsidRPr="00900476">
        <w:fldChar w:fldCharType="begin">
          <w:ffData>
            <w:name w:val="Texte16"/>
            <w:enabled/>
            <w:calcOnExit w:val="0"/>
            <w:textInput/>
          </w:ffData>
        </w:fldChar>
      </w:r>
      <w:r w:rsidRPr="00900476">
        <w:instrText xml:space="preserve"> FORMTEXT </w:instrText>
      </w:r>
      <w:r w:rsidRPr="00900476">
        <w:fldChar w:fldCharType="separate"/>
      </w:r>
      <w:r w:rsidRPr="00900476">
        <w:rPr>
          <w:noProof/>
        </w:rPr>
        <w:t>mon</w:t>
      </w:r>
      <w:r w:rsidRPr="00900476">
        <w:fldChar w:fldCharType="end"/>
      </w:r>
      <w:r w:rsidRPr="00900476">
        <w:t xml:space="preserve"> nom de sorte que  les [</w:t>
      </w:r>
      <w:r w:rsidRPr="00900476">
        <w:rPr>
          <w:i/>
        </w:rPr>
        <w:t>nombre</w:t>
      </w:r>
      <w:r w:rsidRPr="00900476">
        <w:t xml:space="preserve">] </w:t>
      </w:r>
      <w:proofErr w:type="spellStart"/>
      <w:r w:rsidRPr="00900476">
        <w:t>NIDs</w:t>
      </w:r>
      <w:proofErr w:type="spellEnd"/>
      <w:r w:rsidRPr="00900476">
        <w:t xml:space="preserve"> [</w:t>
      </w:r>
      <w:r w:rsidRPr="00900476">
        <w:rPr>
          <w:i/>
        </w:rPr>
        <w:t>NID1, NID2</w:t>
      </w:r>
      <w:r w:rsidRPr="00900476">
        <w:t>,…] soient fusionnés;</w:t>
      </w:r>
    </w:p>
    <w:p w:rsidR="00900476" w:rsidRPr="00900476" w:rsidRDefault="00900476" w:rsidP="00900476">
      <w:pPr>
        <w:spacing w:before="0"/>
        <w:ind w:left="1440" w:hanging="720"/>
      </w:pPr>
    </w:p>
    <w:p w:rsidR="00900476" w:rsidRPr="00900476" w:rsidRDefault="00900476" w:rsidP="00A01005">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0"/>
        <w:ind w:left="1440" w:hanging="720"/>
      </w:pPr>
      <w:r w:rsidRPr="00900476">
        <w:t xml:space="preserve">Obtenir un nouveau certificat de propriété enregistrée en vertu de la </w:t>
      </w:r>
      <w:r w:rsidRPr="00900476">
        <w:rPr>
          <w:i/>
          <w:iCs/>
        </w:rPr>
        <w:t>Loi sur l’enregistrement foncier</w:t>
      </w:r>
      <w:r w:rsidRPr="00900476">
        <w:t>.</w:t>
      </w:r>
    </w:p>
    <w:p w:rsidR="00900476" w:rsidRPr="00900476" w:rsidRDefault="00900476" w:rsidP="00900476">
      <w:pPr>
        <w:spacing w:before="0"/>
      </w:pPr>
    </w:p>
    <w:p w:rsidR="00900476" w:rsidRPr="00900476" w:rsidRDefault="00900476" w:rsidP="00900476">
      <w:pPr>
        <w:spacing w:before="0"/>
      </w:pPr>
      <w:r w:rsidRPr="00900476">
        <w:t>Cette nomination est valable relativement aux parcelles identifiées précédemment.</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r w:rsidRPr="00900476">
        <w:t>Fait à [</w:t>
      </w:r>
      <w:r w:rsidRPr="00900476">
        <w:rPr>
          <w:i/>
        </w:rPr>
        <w:t>ville</w:t>
      </w:r>
      <w:r w:rsidRPr="00900476">
        <w:t xml:space="preserve">], Nouveau-Brunswick, </w:t>
      </w:r>
      <w:proofErr w:type="gramStart"/>
      <w:r w:rsidRPr="00900476">
        <w:t>le</w:t>
      </w:r>
      <w:proofErr w:type="gramEnd"/>
      <w:r w:rsidRPr="00900476">
        <w:t xml:space="preserve"> [</w:t>
      </w:r>
      <w:r w:rsidRPr="00900476">
        <w:rPr>
          <w:i/>
        </w:rPr>
        <w:t>date</w:t>
      </w:r>
      <w:r w:rsidRPr="00900476">
        <w:t>]</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r w:rsidRPr="00900476">
        <w:tab/>
      </w:r>
      <w:r w:rsidRPr="00900476">
        <w:tab/>
      </w:r>
      <w:r w:rsidRPr="00900476">
        <w:tab/>
      </w:r>
      <w:r w:rsidRPr="00900476">
        <w:tab/>
      </w:r>
      <w:r w:rsidRPr="00900476">
        <w:tab/>
      </w:r>
      <w:r w:rsidRPr="00900476">
        <w:tab/>
        <w:t>______________________________________</w:t>
      </w:r>
    </w:p>
    <w:p w:rsidR="00900476" w:rsidRPr="00900476" w:rsidRDefault="00900476" w:rsidP="00900476">
      <w:pPr>
        <w:spacing w:before="0"/>
      </w:pPr>
      <w:r w:rsidRPr="00900476">
        <w:tab/>
      </w:r>
      <w:r w:rsidRPr="00900476">
        <w:tab/>
      </w:r>
      <w:r w:rsidRPr="00900476">
        <w:tab/>
        <w:t>[</w:t>
      </w:r>
      <w:proofErr w:type="gramStart"/>
      <w:r w:rsidRPr="00900476">
        <w:rPr>
          <w:i/>
        </w:rPr>
        <w:t>propriétaire</w:t>
      </w:r>
      <w:proofErr w:type="gramEnd"/>
      <w:r w:rsidRPr="00900476">
        <w:t>]</w:t>
      </w:r>
    </w:p>
    <w:p w:rsidR="00900476" w:rsidRPr="00900476" w:rsidRDefault="00900476" w:rsidP="00900476">
      <w:r w:rsidRPr="00900476">
        <w:rPr>
          <w:b/>
          <w:bCs/>
        </w:rPr>
        <w:br w:type="page"/>
      </w:r>
    </w:p>
    <w:p w:rsidR="00900476" w:rsidRPr="00900476" w:rsidRDefault="00900476" w:rsidP="00900476">
      <w:pPr>
        <w:pStyle w:val="Actes4"/>
      </w:pPr>
      <w:bookmarkStart w:id="21" w:name="_Toc446347565"/>
      <w:r w:rsidRPr="00900476">
        <w:lastRenderedPageBreak/>
        <w:t>b) Formulaire de demande</w:t>
      </w:r>
      <w:bookmarkEnd w:id="21"/>
    </w:p>
    <w:p w:rsidR="00900476" w:rsidRPr="00900476" w:rsidRDefault="00900476" w:rsidP="00900476">
      <w:pPr>
        <w:spacing w:before="0"/>
        <w:rPr>
          <w:sz w:val="19"/>
          <w:szCs w:val="19"/>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9"/>
        <w:gridCol w:w="4026"/>
      </w:tblGrid>
      <w:tr w:rsidR="00900476" w:rsidRPr="00900476" w:rsidTr="0092640B">
        <w:trPr>
          <w:trHeight w:val="1376"/>
        </w:trPr>
        <w:tc>
          <w:tcPr>
            <w:tcW w:w="3889" w:type="dxa"/>
            <w:shd w:val="clear" w:color="auto" w:fill="D9D9D9"/>
            <w:vAlign w:val="center"/>
          </w:tcPr>
          <w:p w:rsidR="00900476" w:rsidRPr="00900476" w:rsidRDefault="00900476" w:rsidP="0092640B">
            <w:pPr>
              <w:pStyle w:val="Default"/>
              <w:jc w:val="center"/>
              <w:rPr>
                <w:rFonts w:ascii="Times New Roman" w:hAnsi="Times New Roman" w:cs="Times New Roman"/>
                <w:b/>
                <w:color w:val="auto"/>
                <w:sz w:val="19"/>
                <w:szCs w:val="19"/>
                <w:u w:val="single"/>
              </w:rPr>
            </w:pPr>
            <w:r w:rsidRPr="00900476">
              <w:rPr>
                <w:rFonts w:ascii="Times New Roman" w:hAnsi="Times New Roman" w:cs="Times New Roman"/>
                <w:b/>
                <w:bCs/>
                <w:color w:val="auto"/>
                <w:sz w:val="19"/>
                <w:szCs w:val="19"/>
                <w:u w:val="single"/>
              </w:rPr>
              <w:t xml:space="preserve">PID </w:t>
            </w:r>
            <w:proofErr w:type="spellStart"/>
            <w:r w:rsidRPr="00900476">
              <w:rPr>
                <w:rFonts w:ascii="Times New Roman" w:hAnsi="Times New Roman" w:cs="Times New Roman"/>
                <w:b/>
                <w:bCs/>
                <w:color w:val="auto"/>
                <w:sz w:val="19"/>
                <w:szCs w:val="19"/>
                <w:u w:val="single"/>
              </w:rPr>
              <w:t>Databank</w:t>
            </w:r>
            <w:proofErr w:type="spellEnd"/>
            <w:r w:rsidRPr="00900476">
              <w:rPr>
                <w:rFonts w:ascii="Times New Roman" w:hAnsi="Times New Roman" w:cs="Times New Roman"/>
                <w:b/>
                <w:bCs/>
                <w:color w:val="auto"/>
                <w:sz w:val="19"/>
                <w:szCs w:val="19"/>
                <w:u w:val="single"/>
              </w:rPr>
              <w:t xml:space="preserve"> Application </w:t>
            </w:r>
            <w:proofErr w:type="spellStart"/>
            <w:r w:rsidRPr="00900476">
              <w:rPr>
                <w:rFonts w:ascii="Times New Roman" w:hAnsi="Times New Roman" w:cs="Times New Roman"/>
                <w:b/>
                <w:bCs/>
                <w:color w:val="auto"/>
                <w:sz w:val="19"/>
                <w:szCs w:val="19"/>
                <w:u w:val="single"/>
              </w:rPr>
              <w:t>Form</w:t>
            </w:r>
            <w:proofErr w:type="spellEnd"/>
          </w:p>
          <w:p w:rsidR="00900476" w:rsidRPr="00900476" w:rsidRDefault="00900476" w:rsidP="0092640B">
            <w:pPr>
              <w:pStyle w:val="Default"/>
              <w:jc w:val="center"/>
              <w:rPr>
                <w:rFonts w:ascii="Times New Roman" w:hAnsi="Times New Roman" w:cs="Times New Roman"/>
                <w:b/>
                <w:bCs/>
                <w:i/>
                <w:color w:val="auto"/>
                <w:sz w:val="19"/>
                <w:szCs w:val="19"/>
                <w:u w:val="single"/>
              </w:rPr>
            </w:pPr>
            <w:r w:rsidRPr="00900476">
              <w:rPr>
                <w:rFonts w:ascii="Times New Roman" w:hAnsi="Times New Roman" w:cs="Times New Roman"/>
                <w:b/>
                <w:bCs/>
                <w:i/>
                <w:color w:val="auto"/>
                <w:sz w:val="19"/>
                <w:szCs w:val="19"/>
                <w:u w:val="single"/>
              </w:rPr>
              <w:t>Formulaire de demande – Répertoire NID</w:t>
            </w:r>
          </w:p>
          <w:p w:rsidR="00900476" w:rsidRPr="00900476" w:rsidRDefault="00900476" w:rsidP="0092640B">
            <w:pPr>
              <w:pStyle w:val="Default"/>
              <w:jc w:val="center"/>
              <w:rPr>
                <w:rFonts w:ascii="Times New Roman" w:hAnsi="Times New Roman" w:cs="Times New Roman"/>
                <w:b/>
                <w:color w:val="auto"/>
                <w:sz w:val="19"/>
                <w:szCs w:val="19"/>
              </w:rPr>
            </w:pPr>
          </w:p>
          <w:p w:rsidR="00900476" w:rsidRPr="00900476" w:rsidRDefault="00900476" w:rsidP="0092640B">
            <w:pPr>
              <w:pStyle w:val="Default"/>
              <w:jc w:val="center"/>
              <w:rPr>
                <w:rFonts w:ascii="Times New Roman" w:hAnsi="Times New Roman" w:cs="Times New Roman"/>
                <w:b/>
                <w:color w:val="auto"/>
                <w:sz w:val="19"/>
                <w:szCs w:val="19"/>
              </w:rPr>
            </w:pPr>
            <w:r w:rsidRPr="00900476">
              <w:rPr>
                <w:rFonts w:ascii="Times New Roman" w:hAnsi="Times New Roman" w:cs="Times New Roman"/>
                <w:b/>
                <w:bCs/>
                <w:color w:val="auto"/>
                <w:sz w:val="19"/>
                <w:szCs w:val="19"/>
              </w:rPr>
              <w:t xml:space="preserve">Consolidation / </w:t>
            </w:r>
            <w:r w:rsidRPr="00900476">
              <w:rPr>
                <w:rFonts w:ascii="Times New Roman" w:hAnsi="Times New Roman" w:cs="Times New Roman"/>
                <w:b/>
                <w:bCs/>
                <w:i/>
                <w:color w:val="auto"/>
                <w:sz w:val="19"/>
                <w:szCs w:val="19"/>
              </w:rPr>
              <w:t>Réunion de parcelles</w:t>
            </w:r>
          </w:p>
        </w:tc>
        <w:tc>
          <w:tcPr>
            <w:tcW w:w="4026" w:type="dxa"/>
            <w:vAlign w:val="center"/>
          </w:tcPr>
          <w:p w:rsidR="00900476" w:rsidRPr="00900476" w:rsidRDefault="00900476" w:rsidP="0092640B">
            <w:pPr>
              <w:pStyle w:val="Default"/>
              <w:jc w:val="center"/>
              <w:rPr>
                <w:rFonts w:ascii="Times New Roman" w:hAnsi="Times New Roman" w:cs="Times New Roman"/>
                <w:bCs/>
                <w:color w:val="auto"/>
                <w:sz w:val="19"/>
                <w:szCs w:val="19"/>
              </w:rPr>
            </w:pPr>
            <w:proofErr w:type="spellStart"/>
            <w:r w:rsidRPr="00900476">
              <w:rPr>
                <w:rFonts w:ascii="Times New Roman" w:hAnsi="Times New Roman" w:cs="Times New Roman"/>
                <w:bCs/>
                <w:color w:val="auto"/>
                <w:sz w:val="19"/>
                <w:szCs w:val="19"/>
              </w:rPr>
              <w:t>Assigned</w:t>
            </w:r>
            <w:proofErr w:type="spellEnd"/>
            <w:r w:rsidRPr="00900476">
              <w:rPr>
                <w:rFonts w:ascii="Times New Roman" w:hAnsi="Times New Roman" w:cs="Times New Roman"/>
                <w:bCs/>
                <w:color w:val="auto"/>
                <w:sz w:val="19"/>
                <w:szCs w:val="19"/>
              </w:rPr>
              <w:t xml:space="preserve"> PID / </w:t>
            </w:r>
            <w:r w:rsidRPr="00900476">
              <w:rPr>
                <w:rFonts w:ascii="Times New Roman" w:hAnsi="Times New Roman" w:cs="Times New Roman"/>
                <w:bCs/>
                <w:i/>
                <w:color w:val="auto"/>
                <w:sz w:val="19"/>
                <w:szCs w:val="19"/>
              </w:rPr>
              <w:t>NID attribué</w:t>
            </w:r>
            <w:r w:rsidRPr="00900476">
              <w:rPr>
                <w:rFonts w:ascii="Times New Roman" w:hAnsi="Times New Roman" w:cs="Times New Roman"/>
                <w:bCs/>
                <w:color w:val="auto"/>
                <w:sz w:val="19"/>
                <w:szCs w:val="19"/>
              </w:rPr>
              <w:t> :</w:t>
            </w:r>
          </w:p>
          <w:p w:rsidR="00900476" w:rsidRPr="00900476" w:rsidRDefault="00900476" w:rsidP="0092640B">
            <w:pPr>
              <w:pStyle w:val="Default"/>
              <w:jc w:val="center"/>
              <w:rPr>
                <w:rFonts w:ascii="Times New Roman" w:hAnsi="Times New Roman" w:cs="Times New Roman"/>
                <w:bCs/>
                <w:color w:val="auto"/>
                <w:sz w:val="19"/>
                <w:szCs w:val="19"/>
              </w:rPr>
            </w:pPr>
          </w:p>
          <w:p w:rsidR="00900476" w:rsidRPr="00900476" w:rsidRDefault="00900476" w:rsidP="0092640B">
            <w:pPr>
              <w:pStyle w:val="Default"/>
              <w:jc w:val="center"/>
              <w:rPr>
                <w:rFonts w:ascii="Times New Roman" w:hAnsi="Times New Roman" w:cs="Times New Roman"/>
                <w:color w:val="auto"/>
                <w:sz w:val="19"/>
                <w:szCs w:val="19"/>
              </w:rPr>
            </w:pPr>
            <w:r w:rsidRPr="00900476">
              <w:rPr>
                <w:rFonts w:ascii="Times New Roman" w:hAnsi="Times New Roman" w:cs="Times New Roman"/>
                <w:bCs/>
                <w:color w:val="auto"/>
                <w:sz w:val="19"/>
                <w:szCs w:val="19"/>
              </w:rPr>
              <w:t>____________________________</w:t>
            </w:r>
          </w:p>
        </w:tc>
      </w:tr>
      <w:tr w:rsidR="00900476" w:rsidRPr="00900476" w:rsidTr="0092640B">
        <w:trPr>
          <w:trHeight w:val="10358"/>
        </w:trPr>
        <w:tc>
          <w:tcPr>
            <w:tcW w:w="7915" w:type="dxa"/>
            <w:gridSpan w:val="2"/>
          </w:tcPr>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rPr>
                <w:rFonts w:ascii="Times New Roman" w:hAnsi="Times New Roman" w:cs="Times New Roman"/>
                <w:color w:val="auto"/>
                <w:sz w:val="19"/>
                <w:szCs w:val="19"/>
              </w:rPr>
            </w:pPr>
            <w:proofErr w:type="spellStart"/>
            <w:r w:rsidRPr="00900476">
              <w:rPr>
                <w:rFonts w:ascii="Times New Roman" w:hAnsi="Times New Roman" w:cs="Times New Roman"/>
                <w:bCs/>
                <w:color w:val="auto"/>
                <w:sz w:val="19"/>
                <w:szCs w:val="19"/>
              </w:rPr>
              <w:t>Applicant</w:t>
            </w:r>
            <w:proofErr w:type="spellEnd"/>
            <w:r w:rsidRPr="00900476">
              <w:rPr>
                <w:rFonts w:ascii="Times New Roman" w:hAnsi="Times New Roman" w:cs="Times New Roman"/>
                <w:bCs/>
                <w:color w:val="auto"/>
                <w:sz w:val="19"/>
                <w:szCs w:val="19"/>
              </w:rPr>
              <w:t xml:space="preserve"> Name / </w:t>
            </w:r>
            <w:r w:rsidRPr="00900476">
              <w:rPr>
                <w:rFonts w:ascii="Times New Roman" w:hAnsi="Times New Roman" w:cs="Times New Roman"/>
                <w:bCs/>
                <w:i/>
                <w:color w:val="auto"/>
                <w:sz w:val="19"/>
                <w:szCs w:val="19"/>
              </w:rPr>
              <w:t>Nom du demandeur</w:t>
            </w:r>
            <w:r w:rsidRPr="00900476">
              <w:rPr>
                <w:rFonts w:ascii="Times New Roman" w:hAnsi="Times New Roman" w:cs="Times New Roman"/>
                <w:bCs/>
                <w:color w:val="auto"/>
                <w:sz w:val="19"/>
                <w:szCs w:val="19"/>
              </w:rPr>
              <w:t xml:space="preserve"> : </w:t>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u w:val="single"/>
              </w:rPr>
              <w:fldChar w:fldCharType="begin">
                <w:ffData>
                  <w:name w:val="Texte153"/>
                  <w:enabled/>
                  <w:calcOnExit w:val="0"/>
                  <w:textInput/>
                </w:ffData>
              </w:fldChar>
            </w:r>
            <w:bookmarkStart w:id="22" w:name="Texte153"/>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bookmarkEnd w:id="22"/>
            <w:r w:rsidRPr="00900476">
              <w:rPr>
                <w:rFonts w:ascii="Times New Roman" w:hAnsi="Times New Roman" w:cs="Times New Roman"/>
                <w:bCs/>
                <w:color w:val="auto"/>
                <w:sz w:val="19"/>
                <w:szCs w:val="19"/>
                <w:u w:val="single"/>
              </w:rPr>
              <w:tab/>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rPr>
                <w:rFonts w:ascii="Times New Roman" w:hAnsi="Times New Roman" w:cs="Times New Roman"/>
                <w:color w:val="auto"/>
                <w:sz w:val="19"/>
                <w:szCs w:val="19"/>
              </w:rPr>
            </w:pPr>
            <w:proofErr w:type="spellStart"/>
            <w:r w:rsidRPr="00900476">
              <w:rPr>
                <w:rFonts w:ascii="Times New Roman" w:hAnsi="Times New Roman" w:cs="Times New Roman"/>
                <w:bCs/>
                <w:color w:val="auto"/>
                <w:sz w:val="19"/>
                <w:szCs w:val="19"/>
              </w:rPr>
              <w:t>Applicant</w:t>
            </w:r>
            <w:proofErr w:type="spellEnd"/>
            <w:r w:rsidRPr="00900476">
              <w:rPr>
                <w:rFonts w:ascii="Times New Roman" w:hAnsi="Times New Roman" w:cs="Times New Roman"/>
                <w:bCs/>
                <w:color w:val="auto"/>
                <w:sz w:val="19"/>
                <w:szCs w:val="19"/>
              </w:rPr>
              <w:t xml:space="preserve"> </w:t>
            </w:r>
            <w:proofErr w:type="spellStart"/>
            <w:r w:rsidRPr="00900476">
              <w:rPr>
                <w:rFonts w:ascii="Times New Roman" w:hAnsi="Times New Roman" w:cs="Times New Roman"/>
                <w:bCs/>
                <w:color w:val="auto"/>
                <w:sz w:val="19"/>
                <w:szCs w:val="19"/>
              </w:rPr>
              <w:t>Supplied</w:t>
            </w:r>
            <w:proofErr w:type="spellEnd"/>
            <w:r w:rsidRPr="00900476">
              <w:rPr>
                <w:rFonts w:ascii="Times New Roman" w:hAnsi="Times New Roman" w:cs="Times New Roman"/>
                <w:bCs/>
                <w:color w:val="auto"/>
                <w:sz w:val="19"/>
                <w:szCs w:val="19"/>
              </w:rPr>
              <w:t xml:space="preserve"> Reference / </w:t>
            </w:r>
          </w:p>
          <w:p w:rsidR="00900476" w:rsidRPr="00900476" w:rsidRDefault="00900476" w:rsidP="0092640B">
            <w:pPr>
              <w:pStyle w:val="Default"/>
              <w:rPr>
                <w:rFonts w:ascii="Times New Roman" w:hAnsi="Times New Roman" w:cs="Times New Roman"/>
                <w:color w:val="auto"/>
                <w:sz w:val="19"/>
                <w:szCs w:val="19"/>
              </w:rPr>
            </w:pPr>
            <w:r w:rsidRPr="00900476">
              <w:rPr>
                <w:rFonts w:ascii="Times New Roman" w:hAnsi="Times New Roman" w:cs="Times New Roman"/>
                <w:bCs/>
                <w:i/>
                <w:color w:val="auto"/>
                <w:sz w:val="19"/>
                <w:szCs w:val="19"/>
              </w:rPr>
              <w:t>Référence fournie par le demandeur</w:t>
            </w:r>
            <w:r w:rsidRPr="00900476">
              <w:rPr>
                <w:rFonts w:ascii="Times New Roman" w:hAnsi="Times New Roman" w:cs="Times New Roman"/>
                <w:bCs/>
                <w:color w:val="auto"/>
                <w:sz w:val="19"/>
                <w:szCs w:val="19"/>
              </w:rPr>
              <w:t xml:space="preserve"> : </w:t>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rPr>
              <w:t xml:space="preserve"> </w:t>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rPr>
                <w:rFonts w:ascii="Times New Roman" w:hAnsi="Times New Roman" w:cs="Times New Roman"/>
                <w:color w:val="auto"/>
                <w:sz w:val="19"/>
                <w:szCs w:val="19"/>
              </w:rPr>
            </w:pPr>
            <w:r w:rsidRPr="00900476">
              <w:rPr>
                <w:rFonts w:ascii="Times New Roman" w:hAnsi="Times New Roman" w:cs="Times New Roman"/>
                <w:bCs/>
                <w:color w:val="auto"/>
                <w:sz w:val="19"/>
                <w:szCs w:val="19"/>
              </w:rPr>
              <w:t xml:space="preserve">Contact Information / </w:t>
            </w:r>
            <w:r w:rsidRPr="00900476">
              <w:rPr>
                <w:rFonts w:ascii="Times New Roman" w:hAnsi="Times New Roman" w:cs="Times New Roman"/>
                <w:bCs/>
                <w:i/>
                <w:color w:val="auto"/>
                <w:sz w:val="19"/>
                <w:szCs w:val="19"/>
              </w:rPr>
              <w:t>Contact</w:t>
            </w:r>
            <w:r w:rsidRPr="00900476">
              <w:rPr>
                <w:rFonts w:ascii="Times New Roman" w:hAnsi="Times New Roman" w:cs="Times New Roman"/>
                <w:bCs/>
                <w:color w:val="auto"/>
                <w:sz w:val="19"/>
                <w:szCs w:val="19"/>
              </w:rPr>
              <w:t xml:space="preserve"> : Phone / </w:t>
            </w:r>
            <w:r w:rsidRPr="00900476">
              <w:rPr>
                <w:rFonts w:ascii="Times New Roman" w:hAnsi="Times New Roman" w:cs="Times New Roman"/>
                <w:bCs/>
                <w:i/>
                <w:color w:val="auto"/>
                <w:sz w:val="19"/>
                <w:szCs w:val="19"/>
              </w:rPr>
              <w:t>Téléphone</w:t>
            </w:r>
            <w:r w:rsidRPr="00900476">
              <w:rPr>
                <w:rFonts w:ascii="Times New Roman" w:hAnsi="Times New Roman" w:cs="Times New Roman"/>
                <w:bCs/>
                <w:color w:val="auto"/>
                <w:sz w:val="19"/>
                <w:szCs w:val="19"/>
              </w:rPr>
              <w:t xml:space="preserve"> : </w:t>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u w:val="single"/>
              </w:rPr>
              <w:fldChar w:fldCharType="begin">
                <w:ffData>
                  <w:name w:val="Texte151"/>
                  <w:enabled/>
                  <w:calcOnExit w:val="0"/>
                  <w:textInput/>
                </w:ffData>
              </w:fldChar>
            </w:r>
            <w:bookmarkStart w:id="23" w:name="Texte151"/>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bookmarkEnd w:id="23"/>
            <w:r w:rsidRPr="00900476">
              <w:rPr>
                <w:rFonts w:ascii="Times New Roman" w:hAnsi="Times New Roman" w:cs="Times New Roman"/>
                <w:bCs/>
                <w:color w:val="auto"/>
                <w:sz w:val="19"/>
                <w:szCs w:val="19"/>
                <w:u w:val="single"/>
              </w:rPr>
              <w:tab/>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tabs>
                <w:tab w:val="left" w:pos="2880"/>
              </w:tabs>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rPr>
              <w:tab/>
            </w:r>
            <w:r w:rsidRPr="00900476">
              <w:rPr>
                <w:rFonts w:ascii="Times New Roman" w:hAnsi="Times New Roman" w:cs="Times New Roman"/>
                <w:bCs/>
                <w:color w:val="auto"/>
                <w:sz w:val="19"/>
                <w:szCs w:val="19"/>
                <w:lang w:val="en-US"/>
              </w:rPr>
              <w:t xml:space="preserve">Email / </w:t>
            </w:r>
            <w:proofErr w:type="spellStart"/>
            <w:r w:rsidRPr="00900476">
              <w:rPr>
                <w:rFonts w:ascii="Times New Roman" w:hAnsi="Times New Roman" w:cs="Times New Roman"/>
                <w:bCs/>
                <w:i/>
                <w:color w:val="auto"/>
                <w:sz w:val="19"/>
                <w:szCs w:val="19"/>
                <w:lang w:val="en-US"/>
              </w:rPr>
              <w:t>Courriel</w:t>
            </w:r>
            <w:proofErr w:type="spellEnd"/>
            <w:r w:rsidRPr="00900476">
              <w:rPr>
                <w:rFonts w:ascii="Times New Roman" w:hAnsi="Times New Roman" w:cs="Times New Roman"/>
                <w:bCs/>
                <w:color w:val="auto"/>
                <w:sz w:val="19"/>
                <w:szCs w:val="19"/>
                <w:lang w:val="en-US"/>
              </w:rPr>
              <w:t xml:space="preserve"> : </w:t>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152"/>
                  <w:enabled/>
                  <w:calcOnExit w:val="0"/>
                  <w:textInput/>
                </w:ffData>
              </w:fldChar>
            </w:r>
            <w:bookmarkStart w:id="24" w:name="Texte152"/>
            <w:r w:rsidRPr="00900476">
              <w:rPr>
                <w:rFonts w:ascii="Times New Roman" w:hAnsi="Times New Roman" w:cs="Times New Roman"/>
                <w:bCs/>
                <w:color w:val="auto"/>
                <w:sz w:val="19"/>
                <w:szCs w:val="19"/>
                <w:u w:val="single"/>
                <w:lang w:val="en-US"/>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bookmarkEnd w:id="24"/>
            <w:r w:rsidRPr="00900476">
              <w:rPr>
                <w:rFonts w:ascii="Times New Roman" w:hAnsi="Times New Roman" w:cs="Times New Roman"/>
                <w:bCs/>
                <w:color w:val="auto"/>
                <w:sz w:val="19"/>
                <w:szCs w:val="19"/>
                <w:u w:val="single"/>
                <w:lang w:val="en-US"/>
              </w:rPr>
              <w:tab/>
            </w:r>
          </w:p>
          <w:p w:rsidR="00900476" w:rsidRPr="00900476" w:rsidRDefault="00900476" w:rsidP="0092640B">
            <w:pPr>
              <w:pStyle w:val="Default"/>
              <w:rPr>
                <w:rFonts w:ascii="Times New Roman" w:hAnsi="Times New Roman" w:cs="Times New Roman"/>
                <w:bCs/>
                <w:color w:val="auto"/>
                <w:sz w:val="19"/>
                <w:szCs w:val="19"/>
                <w:lang w:val="en-US"/>
              </w:rPr>
            </w:pPr>
          </w:p>
          <w:p w:rsidR="00900476" w:rsidRPr="00900476" w:rsidRDefault="00900476" w:rsidP="0092640B">
            <w:pPr>
              <w:pStyle w:val="Default"/>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 xml:space="preserve">PID(s) / </w:t>
            </w:r>
            <w:r w:rsidRPr="00900476">
              <w:rPr>
                <w:rFonts w:ascii="Times New Roman" w:hAnsi="Times New Roman" w:cs="Times New Roman"/>
                <w:bCs/>
                <w:i/>
                <w:color w:val="auto"/>
                <w:sz w:val="19"/>
                <w:szCs w:val="19"/>
                <w:lang w:val="en-US"/>
              </w:rPr>
              <w:t>NID(s)</w:t>
            </w:r>
            <w:r w:rsidRPr="00900476">
              <w:rPr>
                <w:rFonts w:ascii="Times New Roman" w:hAnsi="Times New Roman" w:cs="Times New Roman"/>
                <w:bCs/>
                <w:color w:val="auto"/>
                <w:sz w:val="19"/>
                <w:szCs w:val="19"/>
                <w:lang w:val="en-US"/>
              </w:rPr>
              <w:t xml:space="preserve"> : </w:t>
            </w:r>
          </w:p>
          <w:p w:rsidR="00900476" w:rsidRPr="00900476" w:rsidRDefault="00900476" w:rsidP="0092640B">
            <w:pPr>
              <w:pStyle w:val="Default"/>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lang w:val="en-US"/>
              </w:rPr>
              <w:tab/>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lang w:val="en-US"/>
              </w:rPr>
              <w:tab/>
            </w:r>
            <w:r w:rsidRPr="00900476">
              <w:rPr>
                <w:rFonts w:ascii="Times New Roman" w:hAnsi="Times New Roman" w:cs="Times New Roman"/>
                <w:bCs/>
                <w:color w:val="auto"/>
                <w:sz w:val="19"/>
                <w:szCs w:val="19"/>
                <w:u w:val="single"/>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rPr>
              <w:tab/>
            </w:r>
          </w:p>
          <w:p w:rsidR="00900476" w:rsidRPr="00900476" w:rsidRDefault="00900476" w:rsidP="0092640B">
            <w:pPr>
              <w:pStyle w:val="Default"/>
              <w:rPr>
                <w:rFonts w:ascii="Times New Roman" w:hAnsi="Times New Roman" w:cs="Times New Roman"/>
                <w:bCs/>
                <w:color w:val="auto"/>
                <w:sz w:val="19"/>
                <w:szCs w:val="19"/>
                <w:lang w:val="en-US"/>
              </w:rPr>
            </w:pPr>
          </w:p>
          <w:p w:rsidR="00900476" w:rsidRPr="00900476" w:rsidRDefault="00900476" w:rsidP="0092640B">
            <w:pPr>
              <w:pStyle w:val="Default"/>
              <w:tabs>
                <w:tab w:val="left" w:pos="2504"/>
              </w:tabs>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 xml:space="preserve">Owners / </w:t>
            </w:r>
            <w:proofErr w:type="spellStart"/>
            <w:r w:rsidRPr="00900476">
              <w:rPr>
                <w:rFonts w:ascii="Times New Roman" w:hAnsi="Times New Roman" w:cs="Times New Roman"/>
                <w:bCs/>
                <w:i/>
                <w:color w:val="auto"/>
                <w:sz w:val="19"/>
                <w:szCs w:val="19"/>
                <w:lang w:val="en-US"/>
              </w:rPr>
              <w:t>Propriétaires</w:t>
            </w:r>
            <w:proofErr w:type="spellEnd"/>
            <w:r w:rsidRPr="00900476">
              <w:rPr>
                <w:rFonts w:ascii="Times New Roman" w:hAnsi="Times New Roman" w:cs="Times New Roman"/>
                <w:bCs/>
                <w:color w:val="auto"/>
                <w:sz w:val="19"/>
                <w:szCs w:val="19"/>
                <w:lang w:val="en-US"/>
              </w:rPr>
              <w:t xml:space="preserve"> : </w:t>
            </w:r>
            <w:r w:rsidRPr="00900476">
              <w:rPr>
                <w:rFonts w:ascii="Times New Roman" w:hAnsi="Times New Roman" w:cs="Times New Roman"/>
                <w:bCs/>
                <w:color w:val="auto"/>
                <w:sz w:val="19"/>
                <w:szCs w:val="19"/>
                <w:lang w:val="en-US"/>
              </w:rPr>
              <w:tab/>
              <w:t>1.</w:t>
            </w:r>
            <w:r w:rsidRPr="00900476">
              <w:rPr>
                <w:rFonts w:ascii="Times New Roman" w:hAnsi="Times New Roman" w:cs="Times New Roman"/>
                <w:bCs/>
                <w:color w:val="auto"/>
                <w:sz w:val="19"/>
                <w:szCs w:val="19"/>
                <w:u w:val="single"/>
                <w:lang w:val="en-US"/>
              </w:rPr>
              <w:t xml:space="preserve"> </w:t>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lang w:val="en-US"/>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lang w:val="en-US"/>
              </w:rPr>
              <w:t xml:space="preserve"> </w:t>
            </w:r>
          </w:p>
          <w:p w:rsidR="00900476" w:rsidRPr="00900476" w:rsidRDefault="00900476" w:rsidP="0092640B">
            <w:pPr>
              <w:pStyle w:val="Default"/>
              <w:tabs>
                <w:tab w:val="left" w:pos="2504"/>
              </w:tabs>
              <w:rPr>
                <w:rFonts w:ascii="Times New Roman" w:hAnsi="Times New Roman" w:cs="Times New Roman"/>
                <w:bCs/>
                <w:color w:val="auto"/>
                <w:sz w:val="19"/>
                <w:szCs w:val="19"/>
                <w:lang w:val="en-US"/>
              </w:rPr>
            </w:pPr>
          </w:p>
          <w:p w:rsidR="00900476" w:rsidRPr="00900476" w:rsidRDefault="00900476" w:rsidP="0092640B">
            <w:pPr>
              <w:pStyle w:val="Default"/>
              <w:tabs>
                <w:tab w:val="left" w:pos="2504"/>
              </w:tabs>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ab/>
              <w:t>2.</w:t>
            </w:r>
            <w:r w:rsidRPr="00900476">
              <w:rPr>
                <w:rFonts w:ascii="Times New Roman" w:hAnsi="Times New Roman" w:cs="Times New Roman"/>
                <w:bCs/>
                <w:color w:val="auto"/>
                <w:sz w:val="19"/>
                <w:szCs w:val="19"/>
                <w:u w:val="single"/>
                <w:lang w:val="en-US"/>
              </w:rPr>
              <w:t xml:space="preserve"> </w:t>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lang w:val="en-US"/>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lang w:val="en-US"/>
              </w:rPr>
              <w:t xml:space="preserve"> </w:t>
            </w:r>
          </w:p>
          <w:p w:rsidR="00900476" w:rsidRPr="00900476" w:rsidRDefault="00900476" w:rsidP="0092640B">
            <w:pPr>
              <w:pStyle w:val="Default"/>
              <w:tabs>
                <w:tab w:val="left" w:pos="2504"/>
              </w:tabs>
              <w:rPr>
                <w:rFonts w:ascii="Times New Roman" w:hAnsi="Times New Roman" w:cs="Times New Roman"/>
                <w:bCs/>
                <w:color w:val="auto"/>
                <w:sz w:val="19"/>
                <w:szCs w:val="19"/>
                <w:lang w:val="en-US"/>
              </w:rPr>
            </w:pPr>
          </w:p>
          <w:p w:rsidR="00900476" w:rsidRPr="00900476" w:rsidRDefault="00900476" w:rsidP="0092640B">
            <w:pPr>
              <w:pStyle w:val="Default"/>
              <w:tabs>
                <w:tab w:val="left" w:pos="2504"/>
              </w:tabs>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ab/>
              <w:t>3.</w:t>
            </w:r>
            <w:r w:rsidRPr="00900476">
              <w:rPr>
                <w:rFonts w:ascii="Times New Roman" w:hAnsi="Times New Roman" w:cs="Times New Roman"/>
                <w:bCs/>
                <w:color w:val="auto"/>
                <w:sz w:val="19"/>
                <w:szCs w:val="19"/>
                <w:u w:val="single"/>
                <w:lang w:val="en-US"/>
              </w:rPr>
              <w:t xml:space="preserve"> </w:t>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lang w:val="en-US"/>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lang w:val="en-US"/>
              </w:rPr>
              <w:t xml:space="preserve"> </w:t>
            </w:r>
          </w:p>
          <w:p w:rsidR="00900476" w:rsidRPr="00900476" w:rsidRDefault="00900476" w:rsidP="0092640B">
            <w:pPr>
              <w:pStyle w:val="Default"/>
              <w:tabs>
                <w:tab w:val="left" w:pos="2504"/>
              </w:tabs>
              <w:rPr>
                <w:rFonts w:ascii="Times New Roman" w:hAnsi="Times New Roman" w:cs="Times New Roman"/>
                <w:bCs/>
                <w:color w:val="auto"/>
                <w:sz w:val="19"/>
                <w:szCs w:val="19"/>
                <w:lang w:val="en-US"/>
              </w:rPr>
            </w:pPr>
          </w:p>
          <w:p w:rsidR="00900476" w:rsidRPr="00900476" w:rsidRDefault="00900476" w:rsidP="0092640B">
            <w:pPr>
              <w:pStyle w:val="Default"/>
              <w:tabs>
                <w:tab w:val="left" w:pos="2504"/>
              </w:tabs>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ab/>
              <w:t xml:space="preserve">4. </w:t>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u w:val="single"/>
              </w:rPr>
              <w:fldChar w:fldCharType="begin">
                <w:ffData>
                  <w:name w:val="Texte6"/>
                  <w:enabled/>
                  <w:calcOnExit w:val="0"/>
                  <w:textInput/>
                </w:ffData>
              </w:fldChar>
            </w:r>
            <w:r w:rsidRPr="00900476">
              <w:rPr>
                <w:rFonts w:ascii="Times New Roman" w:hAnsi="Times New Roman" w:cs="Times New Roman"/>
                <w:bCs/>
                <w:color w:val="auto"/>
                <w:sz w:val="19"/>
                <w:szCs w:val="19"/>
                <w:u w:val="single"/>
                <w:lang w:val="en-US"/>
              </w:rPr>
              <w:instrText xml:space="preserve"> FORMTEXT </w:instrText>
            </w:r>
            <w:r w:rsidRPr="00900476">
              <w:rPr>
                <w:rFonts w:ascii="Times New Roman" w:hAnsi="Times New Roman" w:cs="Times New Roman"/>
                <w:bCs/>
                <w:color w:val="auto"/>
                <w:sz w:val="19"/>
                <w:szCs w:val="19"/>
                <w:u w:val="single"/>
              </w:rPr>
            </w:r>
            <w:r w:rsidRPr="00900476">
              <w:rPr>
                <w:rFonts w:ascii="Times New Roman" w:hAnsi="Times New Roman" w:cs="Times New Roman"/>
                <w:bCs/>
                <w:color w:val="auto"/>
                <w:sz w:val="19"/>
                <w:szCs w:val="19"/>
                <w:u w:val="single"/>
              </w:rPr>
              <w:fldChar w:fldCharType="separate"/>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noProof/>
                <w:color w:val="auto"/>
                <w:sz w:val="19"/>
                <w:szCs w:val="19"/>
                <w:u w:val="single"/>
              </w:rPr>
              <w:t> </w:t>
            </w:r>
            <w:r w:rsidRPr="00900476">
              <w:rPr>
                <w:rFonts w:ascii="Times New Roman" w:hAnsi="Times New Roman" w:cs="Times New Roman"/>
                <w:bCs/>
                <w:color w:val="auto"/>
                <w:sz w:val="19"/>
                <w:szCs w:val="19"/>
                <w:u w:val="single"/>
              </w:rPr>
              <w:fldChar w:fldCharType="end"/>
            </w:r>
            <w:r w:rsidRPr="00900476">
              <w:rPr>
                <w:rFonts w:ascii="Times New Roman" w:hAnsi="Times New Roman" w:cs="Times New Roman"/>
                <w:bCs/>
                <w:color w:val="auto"/>
                <w:sz w:val="19"/>
                <w:szCs w:val="19"/>
                <w:u w:val="single"/>
                <w:lang w:val="en-US"/>
              </w:rPr>
              <w:tab/>
            </w:r>
            <w:r w:rsidRPr="00900476">
              <w:rPr>
                <w:rFonts w:ascii="Times New Roman" w:hAnsi="Times New Roman" w:cs="Times New Roman"/>
                <w:bCs/>
                <w:color w:val="auto"/>
                <w:sz w:val="19"/>
                <w:szCs w:val="19"/>
                <w:lang w:val="en-US"/>
              </w:rPr>
              <w:t xml:space="preserve"> </w:t>
            </w:r>
          </w:p>
          <w:p w:rsidR="00900476" w:rsidRPr="00900476" w:rsidRDefault="00900476" w:rsidP="0092640B">
            <w:pPr>
              <w:pStyle w:val="Default"/>
              <w:rPr>
                <w:rFonts w:ascii="Times New Roman" w:hAnsi="Times New Roman" w:cs="Times New Roman"/>
                <w:bCs/>
                <w:color w:val="auto"/>
                <w:sz w:val="19"/>
                <w:szCs w:val="19"/>
                <w:lang w:val="en-US"/>
              </w:rPr>
            </w:pPr>
          </w:p>
          <w:p w:rsidR="00900476" w:rsidRPr="00900476" w:rsidRDefault="00900476" w:rsidP="0092640B">
            <w:pPr>
              <w:pStyle w:val="Default"/>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 xml:space="preserve">Declaration: I declare that the PIDs listed above are eligible for Administrative Consolidation and that I </w:t>
            </w:r>
            <w:proofErr w:type="gramStart"/>
            <w:r w:rsidRPr="00900476">
              <w:rPr>
                <w:rFonts w:ascii="Times New Roman" w:hAnsi="Times New Roman" w:cs="Times New Roman"/>
                <w:bCs/>
                <w:color w:val="auto"/>
                <w:sz w:val="19"/>
                <w:szCs w:val="19"/>
                <w:lang w:val="en-US"/>
              </w:rPr>
              <w:t>am</w:t>
            </w:r>
            <w:proofErr w:type="gramEnd"/>
            <w:r w:rsidRPr="00900476">
              <w:rPr>
                <w:rFonts w:ascii="Times New Roman" w:hAnsi="Times New Roman" w:cs="Times New Roman"/>
                <w:bCs/>
                <w:color w:val="auto"/>
                <w:sz w:val="19"/>
                <w:szCs w:val="19"/>
                <w:lang w:val="en-US"/>
              </w:rPr>
              <w:t xml:space="preserve"> submitting this application as the registered owner or at the request of the registered owner. </w:t>
            </w:r>
          </w:p>
          <w:p w:rsidR="00900476" w:rsidRPr="00900476" w:rsidRDefault="00900476" w:rsidP="0092640B">
            <w:pPr>
              <w:pStyle w:val="Default"/>
              <w:rPr>
                <w:rFonts w:ascii="Times New Roman" w:hAnsi="Times New Roman" w:cs="Times New Roman"/>
                <w:bCs/>
                <w:color w:val="auto"/>
                <w:sz w:val="19"/>
                <w:szCs w:val="19"/>
                <w:lang w:val="en-US"/>
              </w:rPr>
            </w:pPr>
          </w:p>
          <w:p w:rsidR="00900476" w:rsidRPr="00900476" w:rsidRDefault="00900476" w:rsidP="0092640B">
            <w:pPr>
              <w:pStyle w:val="Default"/>
              <w:rPr>
                <w:rFonts w:ascii="Times New Roman" w:hAnsi="Times New Roman" w:cs="Times New Roman"/>
                <w:i/>
                <w:color w:val="auto"/>
                <w:sz w:val="19"/>
                <w:szCs w:val="19"/>
              </w:rPr>
            </w:pPr>
            <w:r w:rsidRPr="00900476">
              <w:rPr>
                <w:rFonts w:ascii="Times New Roman" w:hAnsi="Times New Roman" w:cs="Times New Roman"/>
                <w:bCs/>
                <w:i/>
                <w:color w:val="auto"/>
                <w:sz w:val="19"/>
                <w:szCs w:val="19"/>
              </w:rPr>
              <w:t xml:space="preserve">Déclaration : Je déclare que les parcelles dont le NID figure sur la liste ci-dessus peuvent être réunies administrativement et j’en fais la demande en tant que propriétaire enregistré ou à la demande de ce dernier. </w:t>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rPr>
                <w:rFonts w:ascii="Times New Roman" w:hAnsi="Times New Roman" w:cs="Times New Roman"/>
                <w:color w:val="auto"/>
                <w:sz w:val="19"/>
                <w:szCs w:val="19"/>
              </w:rPr>
            </w:pPr>
            <w:r w:rsidRPr="00900476">
              <w:rPr>
                <w:rFonts w:ascii="Times New Roman" w:hAnsi="Times New Roman" w:cs="Times New Roman"/>
                <w:bCs/>
                <w:color w:val="auto"/>
                <w:sz w:val="19"/>
                <w:szCs w:val="19"/>
              </w:rPr>
              <w:t xml:space="preserve">Signature : </w:t>
            </w:r>
            <w:r w:rsidRPr="00900476">
              <w:rPr>
                <w:rFonts w:ascii="Times New Roman" w:hAnsi="Times New Roman" w:cs="Times New Roman"/>
                <w:bCs/>
                <w:color w:val="auto"/>
                <w:sz w:val="19"/>
                <w:szCs w:val="19"/>
              </w:rPr>
              <w:tab/>
              <w:t>____________________________________________________</w:t>
            </w:r>
          </w:p>
          <w:p w:rsidR="00900476" w:rsidRPr="00900476" w:rsidRDefault="00900476" w:rsidP="0092640B">
            <w:pPr>
              <w:pStyle w:val="Default"/>
              <w:tabs>
                <w:tab w:val="left" w:pos="2855"/>
              </w:tabs>
              <w:jc w:val="center"/>
              <w:rPr>
                <w:rFonts w:ascii="Times New Roman" w:hAnsi="Times New Roman" w:cs="Times New Roman"/>
                <w:bCs/>
                <w:color w:val="auto"/>
                <w:sz w:val="19"/>
                <w:szCs w:val="19"/>
              </w:rPr>
            </w:pPr>
            <w:r w:rsidRPr="00900476">
              <w:rPr>
                <w:rFonts w:ascii="Times New Roman" w:hAnsi="Times New Roman" w:cs="Times New Roman"/>
                <w:bCs/>
                <w:color w:val="auto"/>
                <w:sz w:val="19"/>
                <w:szCs w:val="19"/>
              </w:rPr>
              <w:fldChar w:fldCharType="begin">
                <w:ffData>
                  <w:name w:val="Texte150"/>
                  <w:enabled/>
                  <w:calcOnExit w:val="0"/>
                  <w:textInput/>
                </w:ffData>
              </w:fldChar>
            </w:r>
            <w:bookmarkStart w:id="25" w:name="Texte150"/>
            <w:r w:rsidRPr="00900476">
              <w:rPr>
                <w:rFonts w:ascii="Times New Roman" w:hAnsi="Times New Roman" w:cs="Times New Roman"/>
                <w:bCs/>
                <w:color w:val="auto"/>
                <w:sz w:val="19"/>
                <w:szCs w:val="19"/>
              </w:rPr>
              <w:instrText xml:space="preserve"> FORMTEXT </w:instrText>
            </w:r>
            <w:r w:rsidRPr="00900476">
              <w:rPr>
                <w:rFonts w:ascii="Times New Roman" w:hAnsi="Times New Roman" w:cs="Times New Roman"/>
                <w:bCs/>
                <w:color w:val="auto"/>
                <w:sz w:val="19"/>
                <w:szCs w:val="19"/>
              </w:rPr>
            </w:r>
            <w:r w:rsidRPr="00900476">
              <w:rPr>
                <w:rFonts w:ascii="Times New Roman" w:hAnsi="Times New Roman" w:cs="Times New Roman"/>
                <w:bCs/>
                <w:color w:val="auto"/>
                <w:sz w:val="19"/>
                <w:szCs w:val="19"/>
              </w:rPr>
              <w:fldChar w:fldCharType="separate"/>
            </w:r>
            <w:r w:rsidRPr="00900476">
              <w:rPr>
                <w:rFonts w:ascii="Times New Roman" w:hAnsi="Times New Roman" w:cs="Times New Roman"/>
                <w:bCs/>
                <w:noProof/>
                <w:color w:val="auto"/>
                <w:sz w:val="19"/>
                <w:szCs w:val="19"/>
              </w:rPr>
              <w:t> </w:t>
            </w:r>
            <w:r w:rsidRPr="00900476">
              <w:rPr>
                <w:rFonts w:ascii="Times New Roman" w:hAnsi="Times New Roman" w:cs="Times New Roman"/>
                <w:bCs/>
                <w:noProof/>
                <w:color w:val="auto"/>
                <w:sz w:val="19"/>
                <w:szCs w:val="19"/>
              </w:rPr>
              <w:t> </w:t>
            </w:r>
            <w:r w:rsidRPr="00900476">
              <w:rPr>
                <w:rFonts w:ascii="Times New Roman" w:hAnsi="Times New Roman" w:cs="Times New Roman"/>
                <w:bCs/>
                <w:noProof/>
                <w:color w:val="auto"/>
                <w:sz w:val="19"/>
                <w:szCs w:val="19"/>
              </w:rPr>
              <w:t> </w:t>
            </w:r>
            <w:r w:rsidRPr="00900476">
              <w:rPr>
                <w:rFonts w:ascii="Times New Roman" w:hAnsi="Times New Roman" w:cs="Times New Roman"/>
                <w:bCs/>
                <w:noProof/>
                <w:color w:val="auto"/>
                <w:sz w:val="19"/>
                <w:szCs w:val="19"/>
              </w:rPr>
              <w:t> </w:t>
            </w:r>
            <w:r w:rsidRPr="00900476">
              <w:rPr>
                <w:rFonts w:ascii="Times New Roman" w:hAnsi="Times New Roman" w:cs="Times New Roman"/>
                <w:bCs/>
                <w:noProof/>
                <w:color w:val="auto"/>
                <w:sz w:val="19"/>
                <w:szCs w:val="19"/>
              </w:rPr>
              <w:t> </w:t>
            </w:r>
            <w:r w:rsidRPr="00900476">
              <w:rPr>
                <w:rFonts w:ascii="Times New Roman" w:hAnsi="Times New Roman" w:cs="Times New Roman"/>
                <w:bCs/>
                <w:color w:val="auto"/>
                <w:sz w:val="19"/>
                <w:szCs w:val="19"/>
              </w:rPr>
              <w:fldChar w:fldCharType="end"/>
            </w:r>
            <w:bookmarkEnd w:id="25"/>
          </w:p>
          <w:p w:rsidR="00900476" w:rsidRPr="00900476" w:rsidRDefault="00900476" w:rsidP="0092640B">
            <w:pPr>
              <w:pStyle w:val="Default"/>
              <w:tabs>
                <w:tab w:val="left" w:pos="2855"/>
              </w:tabs>
              <w:jc w:val="center"/>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 xml:space="preserve">Applicant / </w:t>
            </w:r>
            <w:proofErr w:type="spellStart"/>
            <w:r w:rsidRPr="00900476">
              <w:rPr>
                <w:rFonts w:ascii="Times New Roman" w:hAnsi="Times New Roman" w:cs="Times New Roman"/>
                <w:bCs/>
                <w:i/>
                <w:color w:val="auto"/>
                <w:sz w:val="19"/>
                <w:szCs w:val="19"/>
                <w:lang w:val="en-US"/>
              </w:rPr>
              <w:t>Demandeur</w:t>
            </w:r>
            <w:proofErr w:type="spellEnd"/>
          </w:p>
          <w:p w:rsidR="00900476" w:rsidRPr="00900476" w:rsidRDefault="00900476" w:rsidP="0092640B">
            <w:pPr>
              <w:pStyle w:val="Default"/>
              <w:tabs>
                <w:tab w:val="left" w:pos="2855"/>
              </w:tabs>
              <w:rPr>
                <w:rFonts w:ascii="Times New Roman" w:hAnsi="Times New Roman" w:cs="Times New Roman"/>
                <w:bCs/>
                <w:color w:val="auto"/>
                <w:sz w:val="19"/>
                <w:szCs w:val="19"/>
                <w:lang w:val="en-US"/>
              </w:rPr>
            </w:pPr>
          </w:p>
          <w:p w:rsidR="00900476" w:rsidRPr="00900476" w:rsidRDefault="00900476" w:rsidP="0092640B">
            <w:pPr>
              <w:pStyle w:val="Default"/>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 xml:space="preserve">Caution: The consolidated parcel constitutes one parcel for the purposes of subdivision within the meaning of the Community Planning Act and any future subdivision of this parcel shall require Development Officer approval. </w:t>
            </w:r>
          </w:p>
          <w:p w:rsidR="00900476" w:rsidRPr="00900476" w:rsidRDefault="00900476" w:rsidP="0092640B">
            <w:pPr>
              <w:pStyle w:val="Default"/>
              <w:rPr>
                <w:rFonts w:ascii="Times New Roman" w:hAnsi="Times New Roman" w:cs="Times New Roman"/>
                <w:bCs/>
                <w:color w:val="auto"/>
                <w:sz w:val="19"/>
                <w:szCs w:val="19"/>
                <w:lang w:val="en-US"/>
              </w:rPr>
            </w:pPr>
          </w:p>
          <w:p w:rsidR="00900476" w:rsidRPr="00900476" w:rsidRDefault="00900476" w:rsidP="0092640B">
            <w:pPr>
              <w:pStyle w:val="Default"/>
              <w:rPr>
                <w:rFonts w:ascii="Times New Roman" w:hAnsi="Times New Roman" w:cs="Times New Roman"/>
                <w:i/>
                <w:color w:val="auto"/>
                <w:sz w:val="19"/>
                <w:szCs w:val="19"/>
              </w:rPr>
            </w:pPr>
            <w:r w:rsidRPr="00900476">
              <w:rPr>
                <w:rFonts w:ascii="Times New Roman" w:hAnsi="Times New Roman" w:cs="Times New Roman"/>
                <w:bCs/>
                <w:i/>
                <w:color w:val="auto"/>
                <w:sz w:val="19"/>
                <w:szCs w:val="19"/>
              </w:rPr>
              <w:t xml:space="preserve">Mise en garde : La parcelle fusionnée constitue une seule et unique parcelle aux fins du lotissement au sens de la </w:t>
            </w:r>
            <w:r w:rsidRPr="00900476">
              <w:rPr>
                <w:rFonts w:ascii="Times New Roman" w:hAnsi="Times New Roman" w:cs="Times New Roman"/>
                <w:bCs/>
                <w:i/>
                <w:iCs/>
                <w:color w:val="auto"/>
                <w:sz w:val="19"/>
                <w:szCs w:val="19"/>
              </w:rPr>
              <w:t xml:space="preserve">Loi sur l’urbanisme </w:t>
            </w:r>
            <w:r w:rsidRPr="00900476">
              <w:rPr>
                <w:rFonts w:ascii="Times New Roman" w:hAnsi="Times New Roman" w:cs="Times New Roman"/>
                <w:bCs/>
                <w:i/>
                <w:color w:val="auto"/>
                <w:sz w:val="19"/>
                <w:szCs w:val="19"/>
              </w:rPr>
              <w:t xml:space="preserve">et tout lotissement futur de cette parcelle doit être approuvé préalablement par l’agent d’aménagement. </w:t>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jc w:val="center"/>
              <w:rPr>
                <w:rFonts w:ascii="Times New Roman" w:hAnsi="Times New Roman" w:cs="Times New Roman"/>
                <w:color w:val="auto"/>
                <w:sz w:val="19"/>
                <w:szCs w:val="19"/>
                <w:lang w:val="en-US"/>
              </w:rPr>
            </w:pPr>
            <w:r w:rsidRPr="00900476">
              <w:rPr>
                <w:rFonts w:ascii="Times New Roman" w:hAnsi="Times New Roman" w:cs="Times New Roman"/>
                <w:bCs/>
                <w:color w:val="auto"/>
                <w:sz w:val="19"/>
                <w:szCs w:val="19"/>
                <w:lang w:val="en-US"/>
              </w:rPr>
              <w:t>Application for the consolidation of adjoining parcels of registered land - $100 per application</w:t>
            </w:r>
          </w:p>
          <w:p w:rsidR="00900476" w:rsidRPr="00900476" w:rsidRDefault="00900476" w:rsidP="0092640B">
            <w:pPr>
              <w:pStyle w:val="Default"/>
              <w:jc w:val="center"/>
              <w:rPr>
                <w:rFonts w:ascii="Times New Roman" w:hAnsi="Times New Roman" w:cs="Times New Roman"/>
                <w:bCs/>
                <w:color w:val="auto"/>
                <w:sz w:val="19"/>
                <w:szCs w:val="19"/>
                <w:lang w:val="en-US"/>
              </w:rPr>
            </w:pPr>
          </w:p>
          <w:p w:rsidR="00900476" w:rsidRPr="00900476" w:rsidRDefault="00900476" w:rsidP="0092640B">
            <w:pPr>
              <w:pStyle w:val="Default"/>
              <w:jc w:val="center"/>
              <w:rPr>
                <w:rFonts w:ascii="Times New Roman" w:hAnsi="Times New Roman" w:cs="Times New Roman"/>
                <w:i/>
                <w:color w:val="auto"/>
                <w:sz w:val="19"/>
                <w:szCs w:val="19"/>
              </w:rPr>
            </w:pPr>
            <w:r w:rsidRPr="00900476">
              <w:rPr>
                <w:rFonts w:ascii="Times New Roman" w:hAnsi="Times New Roman" w:cs="Times New Roman"/>
                <w:bCs/>
                <w:i/>
                <w:color w:val="auto"/>
                <w:sz w:val="19"/>
                <w:szCs w:val="19"/>
              </w:rPr>
              <w:t>Demande de réunion de parcelles attenantes de bien-fonds enregistré- 100$ par demande</w:t>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2640B" w:rsidP="0092640B">
            <w:pPr>
              <w:pStyle w:val="Default"/>
              <w:rPr>
                <w:rFonts w:ascii="Times New Roman" w:hAnsi="Times New Roman" w:cs="Times New Roman"/>
                <w:color w:val="auto"/>
                <w:sz w:val="19"/>
                <w:szCs w:val="19"/>
                <w:lang w:val="en-US"/>
              </w:rPr>
            </w:pPr>
            <w:r>
              <w:rPr>
                <w:rFonts w:ascii="Times New Roman" w:hAnsi="Times New Roman" w:cs="Times New Roman"/>
                <w:bCs/>
                <w:noProof/>
                <w:color w:val="auto"/>
                <w:sz w:val="19"/>
                <w:szCs w:val="19"/>
                <w:bdr w:val="nil"/>
              </w:rPr>
              <w:pict>
                <v:shape id="Text Box 2" o:spid="_x0000_s1030" type="#_x0000_t202" style="position:absolute;margin-left:311.1pt;margin-top:7.8pt;width:63.25pt;height:25.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">
                  <v:textbox style="mso-next-textbox:#Text Box 2">
                    <w:txbxContent>
                      <w:p w:rsidR="0092640B" w:rsidRPr="00932975" w:rsidRDefault="0092640B" w:rsidP="00900476">
                        <w:pPr>
                          <w:rPr>
                            <w:rFonts w:ascii="Arial" w:hAnsi="Arial" w:cs="Arial"/>
                          </w:rPr>
                        </w:pPr>
                        <w:r w:rsidRPr="00932975">
                          <w:rPr>
                            <w:rFonts w:ascii="Arial" w:hAnsi="Arial" w:cs="Arial"/>
                          </w:rPr>
                          <w:t xml:space="preserve"># </w:t>
                        </w:r>
                        <w:r>
                          <w:rPr>
                            <w:rFonts w:ascii="Arial" w:hAnsi="Arial" w:cs="Arial"/>
                          </w:rPr>
                          <w:t>[</w:t>
                        </w:r>
                        <w:proofErr w:type="gramStart"/>
                        <w:r>
                          <w:rPr>
                            <w:rFonts w:ascii="Arial" w:hAnsi="Arial" w:cs="Arial"/>
                          </w:rPr>
                          <w:t>compte</w:t>
                        </w:r>
                        <w:proofErr w:type="gramEnd"/>
                        <w:r>
                          <w:rPr>
                            <w:rFonts w:ascii="Arial" w:hAnsi="Arial" w:cs="Arial"/>
                          </w:rPr>
                          <w:t>]</w:t>
                        </w:r>
                      </w:p>
                    </w:txbxContent>
                  </v:textbox>
                </v:shape>
              </w:pict>
            </w:r>
            <w:proofErr w:type="spellStart"/>
            <w:r w:rsidR="00900476" w:rsidRPr="00900476">
              <w:rPr>
                <w:rFonts w:ascii="Times New Roman" w:hAnsi="Times New Roman" w:cs="Times New Roman"/>
                <w:bCs/>
                <w:color w:val="auto"/>
                <w:sz w:val="19"/>
                <w:szCs w:val="19"/>
                <w:lang w:val="en-US"/>
              </w:rPr>
              <w:t>Cheque</w:t>
            </w:r>
            <w:proofErr w:type="spellEnd"/>
            <w:r w:rsidR="00900476" w:rsidRPr="00900476">
              <w:rPr>
                <w:rFonts w:ascii="Times New Roman" w:hAnsi="Times New Roman" w:cs="Times New Roman"/>
                <w:bCs/>
                <w:color w:val="auto"/>
                <w:sz w:val="19"/>
                <w:szCs w:val="19"/>
                <w:lang w:val="en-US"/>
              </w:rPr>
              <w:t xml:space="preserve"> should be payable to: Service New Brunswick </w:t>
            </w:r>
          </w:p>
          <w:p w:rsidR="00900476" w:rsidRPr="00900476" w:rsidRDefault="00900476" w:rsidP="0092640B">
            <w:pPr>
              <w:pStyle w:val="Default"/>
              <w:rPr>
                <w:rFonts w:ascii="Times New Roman" w:hAnsi="Times New Roman" w:cs="Times New Roman"/>
                <w:i/>
                <w:color w:val="auto"/>
                <w:sz w:val="19"/>
                <w:szCs w:val="19"/>
              </w:rPr>
            </w:pPr>
            <w:r w:rsidRPr="00900476">
              <w:rPr>
                <w:rFonts w:ascii="Times New Roman" w:hAnsi="Times New Roman" w:cs="Times New Roman"/>
                <w:bCs/>
                <w:i/>
                <w:color w:val="auto"/>
                <w:sz w:val="19"/>
                <w:szCs w:val="19"/>
              </w:rPr>
              <w:t xml:space="preserve">Le chèque doit être libellé à l’ordre de : Services Nouveau-Brunswick </w:t>
            </w:r>
          </w:p>
          <w:p w:rsidR="00900476" w:rsidRPr="00900476" w:rsidRDefault="00900476" w:rsidP="0092640B">
            <w:pPr>
              <w:pStyle w:val="Default"/>
              <w:rPr>
                <w:rFonts w:ascii="Times New Roman" w:hAnsi="Times New Roman" w:cs="Times New Roman"/>
                <w:bCs/>
                <w:color w:val="auto"/>
                <w:sz w:val="19"/>
                <w:szCs w:val="19"/>
              </w:rPr>
            </w:pPr>
          </w:p>
          <w:p w:rsidR="00900476" w:rsidRPr="00900476" w:rsidRDefault="00900476" w:rsidP="0092640B">
            <w:pPr>
              <w:pStyle w:val="Default"/>
              <w:rPr>
                <w:rFonts w:ascii="Times New Roman" w:hAnsi="Times New Roman" w:cs="Times New Roman"/>
                <w:bCs/>
                <w:color w:val="auto"/>
                <w:sz w:val="19"/>
                <w:szCs w:val="19"/>
              </w:rPr>
            </w:pPr>
            <w:r w:rsidRPr="00900476">
              <w:rPr>
                <w:rFonts w:ascii="Times New Roman" w:hAnsi="Times New Roman" w:cs="Times New Roman"/>
                <w:bCs/>
                <w:color w:val="auto"/>
                <w:sz w:val="19"/>
                <w:szCs w:val="19"/>
              </w:rPr>
              <w:t>EFT (</w:t>
            </w:r>
            <w:proofErr w:type="spellStart"/>
            <w:r w:rsidRPr="00900476">
              <w:rPr>
                <w:rFonts w:ascii="Times New Roman" w:hAnsi="Times New Roman" w:cs="Times New Roman"/>
                <w:bCs/>
                <w:color w:val="auto"/>
                <w:sz w:val="19"/>
                <w:szCs w:val="19"/>
              </w:rPr>
              <w:t>Electronic</w:t>
            </w:r>
            <w:proofErr w:type="spellEnd"/>
            <w:r w:rsidRPr="00900476">
              <w:rPr>
                <w:rFonts w:ascii="Times New Roman" w:hAnsi="Times New Roman" w:cs="Times New Roman"/>
                <w:bCs/>
                <w:color w:val="auto"/>
                <w:sz w:val="19"/>
                <w:szCs w:val="19"/>
              </w:rPr>
              <w:t xml:space="preserve"> Funds Transfer) / </w:t>
            </w:r>
            <w:r w:rsidRPr="00900476">
              <w:rPr>
                <w:rFonts w:ascii="Times New Roman" w:hAnsi="Times New Roman" w:cs="Times New Roman"/>
                <w:bCs/>
                <w:i/>
                <w:color w:val="auto"/>
                <w:sz w:val="19"/>
                <w:szCs w:val="19"/>
              </w:rPr>
              <w:t>TEF (Transfert électronique de fonds)</w:t>
            </w:r>
            <w:r w:rsidRPr="00900476">
              <w:rPr>
                <w:rFonts w:ascii="Times New Roman" w:hAnsi="Times New Roman" w:cs="Times New Roman"/>
                <w:bCs/>
                <w:color w:val="auto"/>
                <w:sz w:val="19"/>
                <w:szCs w:val="19"/>
              </w:rPr>
              <w:t xml:space="preserve">    </w:t>
            </w:r>
          </w:p>
        </w:tc>
      </w:tr>
    </w:tbl>
    <w:p w:rsidR="00900476" w:rsidRPr="00900476" w:rsidRDefault="00900476" w:rsidP="00900476">
      <w:pPr>
        <w:spacing w:before="0"/>
        <w:jc w:val="left"/>
      </w:pPr>
      <w:r w:rsidRPr="00900476">
        <w:br w:type="page"/>
      </w:r>
    </w:p>
    <w:p w:rsidR="00900476" w:rsidRPr="00900476" w:rsidRDefault="00900476" w:rsidP="00900476">
      <w:pPr>
        <w:pStyle w:val="Actes2"/>
        <w:rPr>
          <w:lang w:val="en-CA"/>
        </w:rPr>
      </w:pPr>
      <w:bookmarkStart w:id="26" w:name="_Toc446347566"/>
      <w:r w:rsidRPr="00900476">
        <w:rPr>
          <w:lang w:val="en-CA"/>
        </w:rPr>
        <w:lastRenderedPageBreak/>
        <w:t>B – TRANSFERTS</w:t>
      </w:r>
      <w:bookmarkEnd w:id="26"/>
    </w:p>
    <w:p w:rsidR="00900476" w:rsidRPr="00900476" w:rsidRDefault="00900476" w:rsidP="00900476">
      <w:pPr>
        <w:pStyle w:val="Actes2"/>
        <w:rPr>
          <w:u w:val="single"/>
          <w:lang w:val="en-CA"/>
        </w:rPr>
      </w:pPr>
    </w:p>
    <w:p w:rsidR="00900476" w:rsidRPr="00900476" w:rsidRDefault="00900476" w:rsidP="00900476">
      <w:pPr>
        <w:pStyle w:val="Actes3"/>
        <w:rPr>
          <w:lang w:val="en-CA"/>
        </w:rPr>
      </w:pPr>
      <w:bookmarkStart w:id="27" w:name="_Toc446347567"/>
      <w:r w:rsidRPr="00900476">
        <w:rPr>
          <w:lang w:val="en-CA"/>
        </w:rPr>
        <w:t xml:space="preserve">1 - </w:t>
      </w:r>
      <w:proofErr w:type="spellStart"/>
      <w:proofErr w:type="gramStart"/>
      <w:r w:rsidRPr="00900476">
        <w:rPr>
          <w:lang w:val="en-CA"/>
        </w:rPr>
        <w:t>Transfert</w:t>
      </w:r>
      <w:proofErr w:type="spellEnd"/>
      <w:r w:rsidRPr="00900476">
        <w:rPr>
          <w:lang w:val="en-CA"/>
        </w:rPr>
        <w:t xml:space="preserve">  –</w:t>
      </w:r>
      <w:proofErr w:type="gramEnd"/>
      <w:r w:rsidRPr="00900476">
        <w:rPr>
          <w:lang w:val="en-CA"/>
        </w:rPr>
        <w:t xml:space="preserve"> </w:t>
      </w:r>
      <w:proofErr w:type="spellStart"/>
      <w:r w:rsidRPr="00900476">
        <w:rPr>
          <w:lang w:val="en-CA"/>
        </w:rPr>
        <w:t>Formule</w:t>
      </w:r>
      <w:proofErr w:type="spellEnd"/>
      <w:r w:rsidRPr="00900476">
        <w:rPr>
          <w:lang w:val="en-CA"/>
        </w:rPr>
        <w:t xml:space="preserve"> 13</w:t>
      </w:r>
      <w:bookmarkEnd w:id="27"/>
    </w:p>
    <w:p w:rsidR="00900476" w:rsidRPr="00900476" w:rsidRDefault="00900476" w:rsidP="00900476">
      <w:pPr>
        <w:spacing w:before="0"/>
        <w:rPr>
          <w:lang w:val="en-CA"/>
        </w:rPr>
      </w:pPr>
    </w:p>
    <w:p w:rsidR="00900476" w:rsidRPr="00900476" w:rsidRDefault="00900476" w:rsidP="00900476">
      <w:pPr>
        <w:tabs>
          <w:tab w:val="left" w:pos="4680"/>
        </w:tabs>
        <w:spacing w:before="0"/>
        <w:rPr>
          <w:bCs/>
          <w:lang w:val="en-CA"/>
        </w:rPr>
      </w:pPr>
    </w:p>
    <w:p w:rsidR="00900476" w:rsidRPr="00B82F33" w:rsidRDefault="00900476" w:rsidP="00900476">
      <w:pPr>
        <w:tabs>
          <w:tab w:val="left" w:pos="4680"/>
        </w:tabs>
        <w:spacing w:before="0"/>
        <w:jc w:val="center"/>
        <w:rPr>
          <w:b/>
          <w:bCs/>
          <w:sz w:val="23"/>
          <w:szCs w:val="23"/>
          <w:lang w:val="en-CA"/>
        </w:rPr>
      </w:pPr>
      <w:r w:rsidRPr="00B82F33">
        <w:rPr>
          <w:b/>
          <w:bCs/>
          <w:sz w:val="23"/>
          <w:szCs w:val="23"/>
          <w:lang w:val="en-CA"/>
        </w:rPr>
        <w:t>Form 13</w:t>
      </w:r>
    </w:p>
    <w:p w:rsidR="00900476" w:rsidRPr="00B82F33" w:rsidRDefault="00900476" w:rsidP="00900476">
      <w:pPr>
        <w:tabs>
          <w:tab w:val="left" w:pos="2790"/>
          <w:tab w:val="left" w:pos="4320"/>
          <w:tab w:val="left" w:pos="4680"/>
        </w:tabs>
        <w:spacing w:before="0"/>
        <w:jc w:val="center"/>
        <w:rPr>
          <w:b/>
          <w:sz w:val="23"/>
          <w:szCs w:val="23"/>
          <w:lang w:val="en-CA"/>
        </w:rPr>
      </w:pPr>
      <w:proofErr w:type="spellStart"/>
      <w:r w:rsidRPr="00B82F33">
        <w:rPr>
          <w:b/>
          <w:sz w:val="23"/>
          <w:szCs w:val="23"/>
          <w:lang w:val="en-CA"/>
        </w:rPr>
        <w:t>Formule</w:t>
      </w:r>
      <w:proofErr w:type="spellEnd"/>
      <w:r w:rsidRPr="00B82F33">
        <w:rPr>
          <w:b/>
          <w:sz w:val="23"/>
          <w:szCs w:val="23"/>
          <w:lang w:val="en-CA"/>
        </w:rPr>
        <w:t xml:space="preserve"> 13</w:t>
      </w:r>
    </w:p>
    <w:p w:rsidR="00900476" w:rsidRPr="00B82F33" w:rsidRDefault="00900476" w:rsidP="00900476">
      <w:pPr>
        <w:tabs>
          <w:tab w:val="left" w:pos="4680"/>
        </w:tabs>
        <w:spacing w:before="0"/>
        <w:jc w:val="center"/>
        <w:rPr>
          <w:b/>
          <w:bCs/>
          <w:sz w:val="23"/>
          <w:szCs w:val="23"/>
          <w:lang w:val="en-CA"/>
        </w:rPr>
      </w:pPr>
    </w:p>
    <w:p w:rsidR="00900476" w:rsidRPr="00B82F33" w:rsidRDefault="00900476" w:rsidP="00900476">
      <w:pPr>
        <w:tabs>
          <w:tab w:val="left" w:pos="4680"/>
        </w:tabs>
        <w:spacing w:before="0"/>
        <w:jc w:val="center"/>
        <w:rPr>
          <w:b/>
          <w:bCs/>
          <w:sz w:val="23"/>
          <w:szCs w:val="23"/>
          <w:lang w:val="en-CA"/>
        </w:rPr>
      </w:pPr>
      <w:r w:rsidRPr="00B82F33">
        <w:rPr>
          <w:b/>
          <w:bCs/>
          <w:sz w:val="23"/>
          <w:szCs w:val="23"/>
          <w:lang w:val="en-CA"/>
        </w:rPr>
        <w:t>TRANSFER</w:t>
      </w:r>
    </w:p>
    <w:p w:rsidR="00900476" w:rsidRPr="00B82F33" w:rsidRDefault="00900476" w:rsidP="00900476">
      <w:pPr>
        <w:tabs>
          <w:tab w:val="left" w:pos="2790"/>
          <w:tab w:val="left" w:pos="4320"/>
          <w:tab w:val="left" w:pos="4680"/>
        </w:tabs>
        <w:spacing w:before="0"/>
        <w:jc w:val="center"/>
        <w:rPr>
          <w:b/>
          <w:sz w:val="23"/>
          <w:szCs w:val="23"/>
          <w:lang w:val="en-CA"/>
        </w:rPr>
      </w:pPr>
      <w:r w:rsidRPr="00B82F33">
        <w:rPr>
          <w:b/>
          <w:sz w:val="23"/>
          <w:szCs w:val="23"/>
          <w:lang w:val="en-CA"/>
        </w:rPr>
        <w:t>TRANSFERT</w:t>
      </w:r>
    </w:p>
    <w:p w:rsidR="00900476" w:rsidRPr="00B82F33" w:rsidRDefault="00900476" w:rsidP="00900476">
      <w:pPr>
        <w:tabs>
          <w:tab w:val="left" w:pos="4680"/>
        </w:tabs>
        <w:spacing w:before="0"/>
        <w:jc w:val="center"/>
        <w:rPr>
          <w:b/>
          <w:bCs/>
          <w:sz w:val="23"/>
          <w:szCs w:val="23"/>
          <w:lang w:val="en-CA"/>
        </w:rPr>
      </w:pPr>
    </w:p>
    <w:p w:rsidR="00900476" w:rsidRPr="00B82F33" w:rsidRDefault="00900476" w:rsidP="00900476">
      <w:pPr>
        <w:tabs>
          <w:tab w:val="left" w:pos="4680"/>
        </w:tabs>
        <w:spacing w:before="0"/>
        <w:jc w:val="center"/>
        <w:rPr>
          <w:bCs/>
          <w:sz w:val="23"/>
          <w:szCs w:val="23"/>
          <w:lang w:val="en-CA"/>
        </w:rPr>
      </w:pPr>
    </w:p>
    <w:p w:rsidR="00900476" w:rsidRPr="00B82F33" w:rsidRDefault="00900476" w:rsidP="00900476">
      <w:pPr>
        <w:tabs>
          <w:tab w:val="left" w:pos="4680"/>
        </w:tabs>
        <w:spacing w:before="0"/>
        <w:jc w:val="center"/>
        <w:rPr>
          <w:bCs/>
          <w:i/>
          <w:iCs/>
          <w:sz w:val="23"/>
          <w:szCs w:val="23"/>
          <w:lang w:val="en-CA"/>
        </w:rPr>
      </w:pPr>
      <w:r w:rsidRPr="00B82F33">
        <w:rPr>
          <w:bCs/>
          <w:i/>
          <w:iCs/>
          <w:sz w:val="23"/>
          <w:szCs w:val="23"/>
          <w:lang w:val="en-CA"/>
        </w:rPr>
        <w:t>Land Titles Act</w:t>
      </w:r>
      <w:r w:rsidRPr="00B82F33">
        <w:rPr>
          <w:bCs/>
          <w:iCs/>
          <w:sz w:val="23"/>
          <w:szCs w:val="23"/>
          <w:lang w:val="en-CA"/>
        </w:rPr>
        <w:t>,</w:t>
      </w:r>
      <w:r w:rsidRPr="00B82F33">
        <w:rPr>
          <w:bCs/>
          <w:i/>
          <w:iCs/>
          <w:sz w:val="23"/>
          <w:szCs w:val="23"/>
          <w:lang w:val="en-CA"/>
        </w:rPr>
        <w:t xml:space="preserve"> </w:t>
      </w:r>
      <w:r w:rsidRPr="00B82F33">
        <w:rPr>
          <w:bCs/>
          <w:sz w:val="23"/>
          <w:szCs w:val="23"/>
          <w:lang w:val="en-CA"/>
        </w:rPr>
        <w:t>S.N.B. 1981, c.L.-1.1, s.21</w:t>
      </w:r>
    </w:p>
    <w:p w:rsidR="00900476" w:rsidRPr="00B82F33" w:rsidRDefault="00900476" w:rsidP="00900476">
      <w:pPr>
        <w:tabs>
          <w:tab w:val="left" w:pos="4680"/>
        </w:tabs>
        <w:spacing w:before="0"/>
        <w:jc w:val="center"/>
        <w:rPr>
          <w:bCs/>
          <w:i/>
          <w:iCs/>
          <w:sz w:val="23"/>
          <w:szCs w:val="23"/>
          <w:lang w:val="en-CA"/>
        </w:rPr>
      </w:pPr>
      <w:r w:rsidRPr="00B82F33">
        <w:rPr>
          <w:bCs/>
          <w:i/>
          <w:iCs/>
          <w:sz w:val="23"/>
          <w:szCs w:val="23"/>
          <w:lang w:val="en-CA"/>
        </w:rPr>
        <w:t>Standard Forms of Conveyances Act</w:t>
      </w:r>
      <w:r w:rsidRPr="00B82F33">
        <w:rPr>
          <w:bCs/>
          <w:iCs/>
          <w:sz w:val="23"/>
          <w:szCs w:val="23"/>
          <w:lang w:val="en-CA"/>
        </w:rPr>
        <w:t>,</w:t>
      </w:r>
      <w:r w:rsidRPr="00B82F33">
        <w:rPr>
          <w:bCs/>
          <w:i/>
          <w:iCs/>
          <w:sz w:val="23"/>
          <w:szCs w:val="23"/>
          <w:lang w:val="en-CA"/>
        </w:rPr>
        <w:t xml:space="preserve"> </w:t>
      </w:r>
      <w:r w:rsidRPr="00B82F33">
        <w:rPr>
          <w:bCs/>
          <w:sz w:val="23"/>
          <w:szCs w:val="23"/>
          <w:lang w:val="en-CA"/>
        </w:rPr>
        <w:t>S.N.B. 1980, c.S-12.2, s.2</w:t>
      </w:r>
    </w:p>
    <w:p w:rsidR="00900476" w:rsidRPr="00B82F33" w:rsidRDefault="00900476" w:rsidP="00900476">
      <w:pPr>
        <w:tabs>
          <w:tab w:val="left" w:pos="2790"/>
          <w:tab w:val="left" w:pos="4320"/>
          <w:tab w:val="left" w:pos="4680"/>
        </w:tabs>
        <w:spacing w:before="0"/>
        <w:jc w:val="center"/>
        <w:rPr>
          <w:sz w:val="23"/>
          <w:szCs w:val="23"/>
        </w:rPr>
      </w:pPr>
      <w:r w:rsidRPr="00B82F33">
        <w:rPr>
          <w:i/>
          <w:sz w:val="23"/>
          <w:szCs w:val="23"/>
        </w:rPr>
        <w:t>Loi sur l’enregistrement foncier</w:t>
      </w:r>
      <w:r w:rsidRPr="00B82F33">
        <w:rPr>
          <w:sz w:val="23"/>
          <w:szCs w:val="23"/>
        </w:rPr>
        <w:t>, L.N.-B. 1981, chap. L-1.1, art. 21</w:t>
      </w:r>
    </w:p>
    <w:p w:rsidR="00900476" w:rsidRPr="00B82F33" w:rsidRDefault="00900476" w:rsidP="00900476">
      <w:pPr>
        <w:tabs>
          <w:tab w:val="left" w:pos="2790"/>
          <w:tab w:val="left" w:pos="4320"/>
          <w:tab w:val="left" w:pos="4680"/>
        </w:tabs>
        <w:spacing w:before="0"/>
        <w:jc w:val="center"/>
        <w:rPr>
          <w:sz w:val="23"/>
          <w:szCs w:val="23"/>
        </w:rPr>
      </w:pPr>
      <w:r w:rsidRPr="00B82F33">
        <w:rPr>
          <w:i/>
          <w:sz w:val="23"/>
          <w:szCs w:val="23"/>
        </w:rPr>
        <w:t>Loi sur les formules types de transfert du droit de propriété</w:t>
      </w:r>
      <w:r w:rsidRPr="00B82F33">
        <w:rPr>
          <w:sz w:val="23"/>
          <w:szCs w:val="23"/>
        </w:rPr>
        <w:t xml:space="preserve">, </w:t>
      </w:r>
    </w:p>
    <w:p w:rsidR="00900476" w:rsidRPr="00B82F33" w:rsidRDefault="00900476" w:rsidP="00900476">
      <w:pPr>
        <w:tabs>
          <w:tab w:val="left" w:pos="2790"/>
          <w:tab w:val="left" w:pos="4320"/>
          <w:tab w:val="left" w:pos="4680"/>
        </w:tabs>
        <w:spacing w:before="0"/>
        <w:jc w:val="center"/>
        <w:rPr>
          <w:sz w:val="23"/>
          <w:szCs w:val="23"/>
          <w:lang w:val="en-CA"/>
        </w:rPr>
      </w:pPr>
      <w:proofErr w:type="gramStart"/>
      <w:r w:rsidRPr="00B82F33">
        <w:rPr>
          <w:sz w:val="23"/>
          <w:szCs w:val="23"/>
          <w:lang w:val="en-US"/>
        </w:rPr>
        <w:t xml:space="preserve">L.N.-B. 1980, chap. </w:t>
      </w:r>
      <w:r w:rsidRPr="00B82F33">
        <w:rPr>
          <w:sz w:val="23"/>
          <w:szCs w:val="23"/>
          <w:lang w:val="en-CA"/>
        </w:rPr>
        <w:t>S-12.2, art.</w:t>
      </w:r>
      <w:proofErr w:type="gramEnd"/>
      <w:r w:rsidRPr="00B82F33">
        <w:rPr>
          <w:sz w:val="23"/>
          <w:szCs w:val="23"/>
          <w:lang w:val="en-CA"/>
        </w:rPr>
        <w:t xml:space="preserve"> 2</w:t>
      </w:r>
    </w:p>
    <w:p w:rsidR="00900476" w:rsidRPr="00B82F33" w:rsidRDefault="00900476" w:rsidP="00900476">
      <w:pPr>
        <w:tabs>
          <w:tab w:val="left" w:pos="4680"/>
        </w:tabs>
        <w:spacing w:before="0"/>
        <w:rPr>
          <w:bCs/>
          <w:i/>
          <w:iCs/>
          <w:sz w:val="23"/>
          <w:szCs w:val="23"/>
          <w:lang w:val="en-CA"/>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spellStart"/>
      <w:r w:rsidRPr="00B82F33">
        <w:rPr>
          <w:sz w:val="23"/>
          <w:szCs w:val="23"/>
        </w:rPr>
        <w:t>Parcel</w:t>
      </w:r>
      <w:proofErr w:type="spellEnd"/>
      <w:r w:rsidRPr="00B82F33">
        <w:rPr>
          <w:sz w:val="23"/>
          <w:szCs w:val="23"/>
        </w:rPr>
        <w:t xml:space="preserve"> Identifier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Numéro d’identification de parcelle : </w:t>
      </w:r>
      <w:r w:rsidRPr="00B82F33">
        <w:rPr>
          <w:sz w:val="23"/>
          <w:szCs w:val="23"/>
        </w:rPr>
        <w:tab/>
      </w:r>
      <w:r w:rsidRPr="00B82F33">
        <w:rPr>
          <w:sz w:val="23"/>
          <w:szCs w:val="23"/>
          <w:u w:val="single"/>
        </w:rPr>
        <w:t>NID</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w:t>
      </w:r>
      <w:proofErr w:type="spellStart"/>
      <w:r w:rsidRPr="00B82F33">
        <w:rPr>
          <w:sz w:val="23"/>
          <w:szCs w:val="23"/>
        </w:rPr>
        <w:t>Transferor</w:t>
      </w:r>
      <w:proofErr w:type="spell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Auteur du transfert : </w:t>
      </w:r>
      <w:r w:rsidRPr="00B82F33">
        <w:rPr>
          <w:sz w:val="23"/>
          <w:szCs w:val="23"/>
        </w:rPr>
        <w:tab/>
      </w:r>
      <w:r w:rsidRPr="00B82F33">
        <w:rPr>
          <w:sz w:val="23"/>
          <w:szCs w:val="23"/>
          <w:u w:val="single"/>
        </w:rPr>
        <w:t>nom</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ab/>
      </w:r>
      <w:proofErr w:type="gramStart"/>
      <w:r w:rsidRPr="00B82F33">
        <w:rPr>
          <w:sz w:val="23"/>
          <w:szCs w:val="23"/>
          <w:u w:val="single"/>
        </w:rPr>
        <w:t>adresse</w:t>
      </w:r>
      <w:proofErr w:type="gram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w:t>
      </w:r>
      <w:proofErr w:type="spellStart"/>
      <w:r w:rsidRPr="00B82F33">
        <w:rPr>
          <w:sz w:val="23"/>
          <w:szCs w:val="23"/>
        </w:rPr>
        <w:t>Spouse</w:t>
      </w:r>
      <w:proofErr w:type="spellEnd"/>
      <w:r w:rsidRPr="00B82F33">
        <w:rPr>
          <w:sz w:val="23"/>
          <w:szCs w:val="23"/>
        </w:rPr>
        <w:t xml:space="preserve"> of </w:t>
      </w:r>
      <w:proofErr w:type="spellStart"/>
      <w:r w:rsidRPr="00B82F33">
        <w:rPr>
          <w:sz w:val="23"/>
          <w:szCs w:val="23"/>
        </w:rPr>
        <w:t>name</w:t>
      </w:r>
      <w:proofErr w:type="spellEnd"/>
      <w:r w:rsidRPr="00B82F33">
        <w:rPr>
          <w:sz w:val="23"/>
          <w:szCs w:val="23"/>
        </w:rPr>
        <w:t xml:space="preserve"> of </w:t>
      </w:r>
      <w:proofErr w:type="spellStart"/>
      <w:r w:rsidRPr="00B82F33">
        <w:rPr>
          <w:sz w:val="23"/>
          <w:szCs w:val="23"/>
        </w:rPr>
        <w:t>transferor</w:t>
      </w:r>
      <w:proofErr w:type="spellEnd"/>
      <w:r w:rsidRPr="00B82F33">
        <w:rPr>
          <w:sz w:val="23"/>
          <w:szCs w:val="23"/>
        </w:rPr>
        <w:t xml:space="preserv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Conjoint de nom de l’auteur du transfert) : </w:t>
      </w:r>
      <w:r w:rsidRPr="00B82F33">
        <w:rPr>
          <w:sz w:val="23"/>
          <w:szCs w:val="23"/>
        </w:rPr>
        <w:tab/>
      </w:r>
      <w:r w:rsidRPr="00B82F33">
        <w:rPr>
          <w:sz w:val="23"/>
          <w:szCs w:val="23"/>
          <w:u w:val="single"/>
        </w:rPr>
        <w:t>nom</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ab/>
      </w:r>
      <w:proofErr w:type="gramStart"/>
      <w:r w:rsidRPr="00B82F33">
        <w:rPr>
          <w:sz w:val="23"/>
          <w:szCs w:val="23"/>
          <w:u w:val="single"/>
        </w:rPr>
        <w:t>adresse</w:t>
      </w:r>
      <w:proofErr w:type="gram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w:t>
      </w:r>
      <w:proofErr w:type="spellStart"/>
      <w:r w:rsidRPr="00B82F33">
        <w:rPr>
          <w:sz w:val="23"/>
          <w:szCs w:val="23"/>
        </w:rPr>
        <w:t>Transferee</w:t>
      </w:r>
      <w:proofErr w:type="spellEnd"/>
      <w:r w:rsidRPr="00B82F33">
        <w:rPr>
          <w:sz w:val="23"/>
          <w:szCs w:val="23"/>
        </w:rPr>
        <w:t xml:space="preserv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Bénéficiaire du transfert : </w:t>
      </w:r>
      <w:r w:rsidRPr="00B82F33">
        <w:rPr>
          <w:sz w:val="23"/>
          <w:szCs w:val="23"/>
        </w:rPr>
        <w:tab/>
      </w:r>
      <w:r w:rsidRPr="00B82F33">
        <w:rPr>
          <w:sz w:val="23"/>
          <w:szCs w:val="23"/>
          <w:u w:val="single"/>
        </w:rPr>
        <w:t>nom</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rPr>
        <w:tab/>
      </w:r>
      <w:proofErr w:type="spellStart"/>
      <w:proofErr w:type="gramStart"/>
      <w:r w:rsidRPr="00B82F33">
        <w:rPr>
          <w:sz w:val="23"/>
          <w:szCs w:val="23"/>
          <w:u w:val="single"/>
          <w:lang w:val="en-US"/>
        </w:rPr>
        <w:t>adresses</w:t>
      </w:r>
      <w:proofErr w:type="spellEnd"/>
      <w:proofErr w:type="gram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lang w:val="en-US"/>
        </w:rPr>
        <w:t xml:space="preserve">Manner of Tenure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ind w:left="4680" w:hanging="4680"/>
        <w:rPr>
          <w:sz w:val="23"/>
          <w:szCs w:val="23"/>
          <w:u w:val="single"/>
          <w:lang w:val="en-US"/>
        </w:rPr>
      </w:pPr>
      <w:r w:rsidRPr="00B82F33">
        <w:rPr>
          <w:sz w:val="23"/>
          <w:szCs w:val="23"/>
          <w:lang w:val="en-US"/>
        </w:rPr>
        <w:t xml:space="preserve">Mode de </w:t>
      </w:r>
      <w:proofErr w:type="gramStart"/>
      <w:r w:rsidRPr="00B82F33">
        <w:rPr>
          <w:sz w:val="23"/>
          <w:szCs w:val="23"/>
          <w:lang w:val="en-US"/>
        </w:rPr>
        <w:t>tenure :</w:t>
      </w:r>
      <w:proofErr w:type="gramEnd"/>
      <w:r w:rsidRPr="00B82F33">
        <w:rPr>
          <w:sz w:val="23"/>
          <w:szCs w:val="23"/>
          <w:lang w:val="en-US"/>
        </w:rPr>
        <w:t xml:space="preserve"> </w:t>
      </w:r>
      <w:r w:rsidRPr="00B82F33">
        <w:rPr>
          <w:sz w:val="23"/>
          <w:szCs w:val="23"/>
          <w:lang w:val="en-US"/>
        </w:rPr>
        <w:tab/>
      </w:r>
      <w:r w:rsidRPr="00B82F33">
        <w:rPr>
          <w:sz w:val="23"/>
          <w:szCs w:val="23"/>
          <w:u w:val="single"/>
          <w:lang w:val="en-US"/>
        </w:rPr>
        <w:t>NOT APPLICABLE or joint tenants, tenants in common, nothing specified or description variable interests</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ind w:left="4680"/>
        <w:rPr>
          <w:sz w:val="23"/>
          <w:szCs w:val="23"/>
          <w:u w:val="single"/>
        </w:rPr>
      </w:pPr>
      <w:r w:rsidRPr="00B82F33">
        <w:rPr>
          <w:sz w:val="23"/>
          <w:szCs w:val="23"/>
          <w:u w:val="single"/>
        </w:rPr>
        <w:t>SANS OBJET ou propriétaires conjoints, propriétaires en commun, rien de spécifié, ou description des droits variables</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lang w:val="en-US"/>
        </w:rPr>
        <w:t xml:space="preserve">(Limitation of the right, title or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spellStart"/>
      <w:proofErr w:type="gramStart"/>
      <w:r w:rsidRPr="00B82F33">
        <w:rPr>
          <w:sz w:val="23"/>
          <w:szCs w:val="23"/>
        </w:rPr>
        <w:t>interest</w:t>
      </w:r>
      <w:proofErr w:type="spellEnd"/>
      <w:proofErr w:type="gramEnd"/>
      <w:r w:rsidRPr="00B82F33">
        <w:rPr>
          <w:sz w:val="23"/>
          <w:szCs w:val="23"/>
        </w:rPr>
        <w:t xml:space="preserve"> </w:t>
      </w:r>
      <w:proofErr w:type="spellStart"/>
      <w:r w:rsidRPr="00B82F33">
        <w:rPr>
          <w:sz w:val="23"/>
          <w:szCs w:val="23"/>
        </w:rPr>
        <w:t>transferred</w:t>
      </w:r>
      <w:proofErr w:type="spellEnd"/>
      <w:r w:rsidRPr="00B82F33">
        <w:rPr>
          <w:sz w:val="23"/>
          <w:szCs w:val="23"/>
        </w:rPr>
        <w:t xml:space="preserv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Limites du droit de propriété du titre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gramStart"/>
      <w:r w:rsidRPr="00B82F33">
        <w:rPr>
          <w:sz w:val="23"/>
          <w:szCs w:val="23"/>
        </w:rPr>
        <w:t>ou</w:t>
      </w:r>
      <w:proofErr w:type="gramEnd"/>
      <w:r w:rsidRPr="00B82F33">
        <w:rPr>
          <w:sz w:val="23"/>
          <w:szCs w:val="23"/>
        </w:rPr>
        <w:t xml:space="preserve"> du droit transféré) : </w:t>
      </w:r>
      <w:r w:rsidRPr="00B82F33">
        <w:rPr>
          <w:sz w:val="23"/>
          <w:szCs w:val="23"/>
        </w:rPr>
        <w:tab/>
      </w:r>
      <w:r w:rsidRPr="00B82F33">
        <w:rPr>
          <w:sz w:val="23"/>
          <w:szCs w:val="23"/>
          <w:u w:val="single"/>
        </w:rPr>
        <w:t>spécifier – ex. droit de propriété viager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w:t>
      </w:r>
      <w:proofErr w:type="spellStart"/>
      <w:r w:rsidRPr="00B82F33">
        <w:rPr>
          <w:sz w:val="23"/>
          <w:szCs w:val="23"/>
        </w:rPr>
        <w:t>Interest</w:t>
      </w:r>
      <w:proofErr w:type="spellEnd"/>
      <w:r w:rsidRPr="00B82F33">
        <w:rPr>
          <w:sz w:val="23"/>
          <w:szCs w:val="23"/>
        </w:rPr>
        <w:t xml:space="preserve"> to </w:t>
      </w:r>
      <w:proofErr w:type="spellStart"/>
      <w:r w:rsidRPr="00B82F33">
        <w:rPr>
          <w:sz w:val="23"/>
          <w:szCs w:val="23"/>
        </w:rPr>
        <w:t>benefit</w:t>
      </w:r>
      <w:proofErr w:type="spellEnd"/>
      <w:r w:rsidRPr="00B82F33">
        <w:rPr>
          <w:sz w:val="23"/>
          <w:szCs w:val="23"/>
        </w:rPr>
        <w:t xml:space="preserve"> the </w:t>
      </w:r>
      <w:proofErr w:type="spellStart"/>
      <w:r w:rsidRPr="00B82F33">
        <w:rPr>
          <w:sz w:val="23"/>
          <w:szCs w:val="23"/>
        </w:rPr>
        <w:t>parcel</w:t>
      </w:r>
      <w:proofErr w:type="spellEnd"/>
      <w:r w:rsidRPr="00B82F33">
        <w:rPr>
          <w:sz w:val="23"/>
          <w:szCs w:val="23"/>
        </w:rPr>
        <w:t xml:space="preserve">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Droit bénéficiant à la parcelle) : </w:t>
      </w:r>
      <w:r w:rsidRPr="00B82F33">
        <w:rPr>
          <w:sz w:val="23"/>
          <w:szCs w:val="23"/>
        </w:rPr>
        <w:tab/>
      </w:r>
      <w:r w:rsidRPr="00B82F33">
        <w:rPr>
          <w:sz w:val="23"/>
          <w:szCs w:val="23"/>
          <w:u w:val="single"/>
        </w:rPr>
        <w:t># spécifier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lang w:val="en-US"/>
        </w:rPr>
        <w:lastRenderedPageBreak/>
        <w:t xml:space="preserve">(Covenants and conditions to which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roofErr w:type="gramStart"/>
      <w:r w:rsidRPr="00B82F33">
        <w:rPr>
          <w:sz w:val="23"/>
          <w:szCs w:val="23"/>
          <w:lang w:val="en-US"/>
        </w:rPr>
        <w:t>this</w:t>
      </w:r>
      <w:proofErr w:type="gramEnd"/>
      <w:r w:rsidRPr="00B82F33">
        <w:rPr>
          <w:sz w:val="23"/>
          <w:szCs w:val="23"/>
          <w:lang w:val="en-US"/>
        </w:rPr>
        <w:t xml:space="preserve"> transfer is subject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 xml:space="preserve">Conditions et engagements auxquels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gramStart"/>
      <w:r w:rsidRPr="00B82F33">
        <w:rPr>
          <w:sz w:val="23"/>
          <w:szCs w:val="23"/>
        </w:rPr>
        <w:t>le</w:t>
      </w:r>
      <w:proofErr w:type="gramEnd"/>
      <w:r w:rsidRPr="00B82F33">
        <w:rPr>
          <w:sz w:val="23"/>
          <w:szCs w:val="23"/>
        </w:rPr>
        <w:t xml:space="preserve"> présent transfert est soumis) : </w:t>
      </w:r>
      <w:r w:rsidRPr="00B82F33">
        <w:rPr>
          <w:sz w:val="23"/>
          <w:szCs w:val="23"/>
        </w:rPr>
        <w:tab/>
      </w:r>
      <w:r w:rsidRPr="00B82F33">
        <w:rPr>
          <w:sz w:val="23"/>
          <w:szCs w:val="23"/>
          <w:u w:val="single"/>
        </w:rPr>
        <w:t># spécifier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lang w:val="en-US"/>
        </w:rPr>
      </w:pPr>
      <w:r w:rsidRPr="00B82F33">
        <w:rPr>
          <w:sz w:val="23"/>
          <w:szCs w:val="23"/>
          <w:lang w:val="en-US"/>
        </w:rPr>
        <w:t>(The recitals, affidavits, statutory declarations or other documents attached hereto as Schedule “D” form part of this transfer.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rPr>
      </w:pPr>
      <w:r w:rsidRPr="00B82F33">
        <w:rPr>
          <w:sz w:val="23"/>
          <w:szCs w:val="23"/>
        </w:rPr>
        <w:t>Les énoncés, affidavits, déclarations statutaires ou autres documents qui constituent l’Annexe « D » ci-jointe font partie intégrante du présent transfert.)</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lang w:val="en-US"/>
        </w:rPr>
      </w:pPr>
      <w:r w:rsidRPr="00B82F33">
        <w:rPr>
          <w:sz w:val="23"/>
          <w:szCs w:val="23"/>
          <w:lang w:val="en-US"/>
        </w:rPr>
        <w:t>The transferor conveys to the transferee in the manner of tenure specified the specified parcel together (with the benefit of the interest specified).</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rPr>
      </w:pPr>
      <w:r w:rsidRPr="00B82F33">
        <w:rPr>
          <w:sz w:val="23"/>
          <w:szCs w:val="23"/>
        </w:rPr>
        <w:t>L’auteur du transfert transfère, au bénéficiaire du transfert selon le mode de tenure spécifié, la parcelle spécifiée (avec le bénéfice du droit spécifié).</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lang w:val="en-US"/>
        </w:rPr>
      </w:pPr>
      <w:r w:rsidRPr="00B82F33">
        <w:rPr>
          <w:sz w:val="23"/>
          <w:szCs w:val="23"/>
          <w:lang w:val="en-US"/>
        </w:rPr>
        <w:t xml:space="preserve">(The spouse of the transferor joins in this instrument and consents to this disposition for the purpose of complying with section 19 of the </w:t>
      </w:r>
      <w:r w:rsidRPr="00B82F33">
        <w:rPr>
          <w:i/>
          <w:iCs/>
          <w:sz w:val="23"/>
          <w:szCs w:val="23"/>
          <w:lang w:val="en-US"/>
        </w:rPr>
        <w:t>Marital Property Act</w:t>
      </w:r>
      <w:r w:rsidRPr="00B82F33">
        <w:rPr>
          <w:sz w:val="23"/>
          <w:szCs w:val="23"/>
          <w:lang w:val="en-US"/>
        </w:rPr>
        <w:t>.</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60"/>
        <w:rPr>
          <w:sz w:val="23"/>
          <w:szCs w:val="23"/>
        </w:rPr>
      </w:pPr>
      <w:r w:rsidRPr="00B82F33">
        <w:rPr>
          <w:sz w:val="23"/>
          <w:szCs w:val="23"/>
        </w:rPr>
        <w:t xml:space="preserve">Le conjoint de l’auteur du transfert est partie au présent instrument et consent à la présente aliénation aux fins de l’article 19 de la </w:t>
      </w:r>
      <w:r w:rsidRPr="00B82F33">
        <w:rPr>
          <w:i/>
          <w:iCs/>
          <w:sz w:val="23"/>
          <w:szCs w:val="23"/>
        </w:rPr>
        <w:t>Loi sur les biens matrimoniaux</w:t>
      </w:r>
      <w:r w:rsidRPr="00B82F33">
        <w:rPr>
          <w:sz w:val="23"/>
          <w:szCs w:val="23"/>
        </w:rPr>
        <w:t>.)</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roofErr w:type="gramStart"/>
      <w:r w:rsidRPr="00B82F33">
        <w:rPr>
          <w:sz w:val="23"/>
          <w:szCs w:val="23"/>
          <w:lang w:val="en-US"/>
        </w:rPr>
        <w:t>Date :</w:t>
      </w:r>
      <w:proofErr w:type="gramEnd"/>
      <w:r w:rsidRPr="00B82F33">
        <w:rPr>
          <w:sz w:val="23"/>
          <w:szCs w:val="23"/>
          <w:lang w:val="en-US"/>
        </w:rPr>
        <w:t xml:space="preserve"> ________________________</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lang w:val="en-US"/>
        </w:rPr>
        <w:t xml:space="preserve">Witness | </w:t>
      </w:r>
      <w:proofErr w:type="spellStart"/>
      <w:proofErr w:type="gramStart"/>
      <w:r w:rsidRPr="00B82F33">
        <w:rPr>
          <w:sz w:val="23"/>
          <w:szCs w:val="23"/>
          <w:lang w:val="en-US"/>
        </w:rPr>
        <w:t>Témoin</w:t>
      </w:r>
      <w:proofErr w:type="spellEnd"/>
      <w:r w:rsidRPr="00B82F33">
        <w:rPr>
          <w:sz w:val="23"/>
          <w:szCs w:val="23"/>
          <w:lang w:val="en-US"/>
        </w:rPr>
        <w:t> :</w:t>
      </w:r>
      <w:proofErr w:type="gramEnd"/>
      <w:r w:rsidRPr="00B82F33">
        <w:rPr>
          <w:sz w:val="23"/>
          <w:szCs w:val="23"/>
          <w:lang w:val="en-US"/>
        </w:rPr>
        <w:t xml:space="preserve"> </w:t>
      </w:r>
      <w:r w:rsidRPr="00B82F33">
        <w:rPr>
          <w:sz w:val="23"/>
          <w:szCs w:val="23"/>
          <w:lang w:val="en-US"/>
        </w:rPr>
        <w:tab/>
        <w:t xml:space="preserve">Transferor | Auteur du </w:t>
      </w:r>
      <w:proofErr w:type="spellStart"/>
      <w:r w:rsidRPr="00B82F33">
        <w:rPr>
          <w:sz w:val="23"/>
          <w:szCs w:val="23"/>
          <w:lang w:val="en-US"/>
        </w:rPr>
        <w:t>transfert</w:t>
      </w:r>
      <w:proofErr w:type="spellEnd"/>
      <w:r w:rsidRPr="00B82F33">
        <w:rPr>
          <w:sz w:val="23"/>
          <w:szCs w:val="23"/>
          <w:lang w:val="en-US"/>
        </w:rPr>
        <w:t>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3640"/>
          <w:tab w:val="left" w:pos="4680"/>
          <w:tab w:val="left" w:pos="8133"/>
        </w:tabs>
        <w:autoSpaceDE w:val="0"/>
        <w:autoSpaceDN w:val="0"/>
        <w:adjustRightInd w:val="0"/>
        <w:spacing w:before="0"/>
        <w:rPr>
          <w:sz w:val="23"/>
          <w:szCs w:val="23"/>
          <w:u w:val="single"/>
          <w:lang w:val="en-US"/>
        </w:rPr>
      </w:pPr>
      <w:r w:rsidRPr="00B82F33">
        <w:rPr>
          <w:sz w:val="23"/>
          <w:szCs w:val="23"/>
          <w:u w:val="single"/>
          <w:lang w:val="en-US"/>
        </w:rPr>
        <w:tab/>
      </w:r>
      <w:r w:rsidRPr="00B82F33">
        <w:rPr>
          <w:sz w:val="23"/>
          <w:szCs w:val="23"/>
          <w:lang w:val="en-US"/>
        </w:rPr>
        <w:tab/>
      </w:r>
      <w:r w:rsidRPr="00B82F33">
        <w:rPr>
          <w:sz w:val="23"/>
          <w:szCs w:val="23"/>
          <w:u w:val="single"/>
          <w:lang w:val="en-US"/>
        </w:rPr>
        <w:tab/>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roofErr w:type="gramStart"/>
      <w:r w:rsidRPr="00B82F33">
        <w:rPr>
          <w:sz w:val="23"/>
          <w:szCs w:val="23"/>
          <w:lang w:val="en-US"/>
        </w:rPr>
        <w:t>signature</w:t>
      </w:r>
      <w:proofErr w:type="gramEnd"/>
      <w:r w:rsidRPr="00B82F33">
        <w:rPr>
          <w:sz w:val="23"/>
          <w:szCs w:val="23"/>
          <w:lang w:val="en-US"/>
        </w:rPr>
        <w:t xml:space="preserve"> </w:t>
      </w:r>
      <w:r w:rsidRPr="00B82F33">
        <w:rPr>
          <w:sz w:val="23"/>
          <w:szCs w:val="23"/>
          <w:lang w:val="en-US"/>
        </w:rPr>
        <w:tab/>
      </w:r>
      <w:proofErr w:type="spellStart"/>
      <w:r w:rsidRPr="00B82F33">
        <w:rPr>
          <w:sz w:val="23"/>
          <w:szCs w:val="23"/>
          <w:lang w:val="en-US"/>
        </w:rPr>
        <w:t>signature</w:t>
      </w:r>
      <w:proofErr w:type="spell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lang w:val="en-US"/>
        </w:rPr>
      </w:pPr>
      <w:r w:rsidRPr="00B82F33">
        <w:rPr>
          <w:sz w:val="23"/>
          <w:szCs w:val="23"/>
          <w:lang w:val="en-US"/>
        </w:rPr>
        <w:t xml:space="preserve">Witness | </w:t>
      </w:r>
      <w:proofErr w:type="spellStart"/>
      <w:proofErr w:type="gramStart"/>
      <w:r w:rsidRPr="00B82F33">
        <w:rPr>
          <w:sz w:val="23"/>
          <w:szCs w:val="23"/>
          <w:lang w:val="en-US"/>
        </w:rPr>
        <w:t>Témoin</w:t>
      </w:r>
      <w:proofErr w:type="spellEnd"/>
      <w:r w:rsidRPr="00B82F33">
        <w:rPr>
          <w:sz w:val="23"/>
          <w:szCs w:val="23"/>
          <w:lang w:val="en-US"/>
        </w:rPr>
        <w:t> :</w:t>
      </w:r>
      <w:proofErr w:type="gramEnd"/>
      <w:r w:rsidRPr="00B82F33">
        <w:rPr>
          <w:sz w:val="23"/>
          <w:szCs w:val="23"/>
          <w:lang w:val="en-US"/>
        </w:rPr>
        <w:t xml:space="preserve"> </w:t>
      </w:r>
      <w:r w:rsidRPr="00B82F33">
        <w:rPr>
          <w:sz w:val="23"/>
          <w:szCs w:val="23"/>
          <w:lang w:val="en-US"/>
        </w:rPr>
        <w:tab/>
        <w:t>Spouse of name of transferor</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lang w:val="en-US"/>
        </w:rPr>
        <w:tab/>
      </w:r>
      <w:r w:rsidRPr="00B82F33">
        <w:rPr>
          <w:sz w:val="23"/>
          <w:szCs w:val="23"/>
        </w:rPr>
        <w:t>Conjoint de nom de l’auteur du transfert</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3640"/>
          <w:tab w:val="left" w:pos="4680"/>
          <w:tab w:val="left" w:pos="8133"/>
        </w:tabs>
        <w:autoSpaceDE w:val="0"/>
        <w:autoSpaceDN w:val="0"/>
        <w:adjustRightInd w:val="0"/>
        <w:spacing w:before="0"/>
        <w:rPr>
          <w:sz w:val="23"/>
          <w:szCs w:val="23"/>
          <w:u w:val="single"/>
        </w:rPr>
      </w:pPr>
      <w:r w:rsidRPr="00B82F33">
        <w:rPr>
          <w:sz w:val="23"/>
          <w:szCs w:val="23"/>
          <w:u w:val="single"/>
        </w:rPr>
        <w:tab/>
      </w:r>
      <w:r w:rsidRPr="00B82F33">
        <w:rPr>
          <w:sz w:val="23"/>
          <w:szCs w:val="23"/>
        </w:rPr>
        <w:tab/>
      </w:r>
      <w:r w:rsidRPr="00B82F33">
        <w:rPr>
          <w:sz w:val="23"/>
          <w:szCs w:val="23"/>
          <w:u w:val="single"/>
        </w:rPr>
        <w:tab/>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gramStart"/>
      <w:r w:rsidRPr="00B82F33">
        <w:rPr>
          <w:sz w:val="23"/>
          <w:szCs w:val="23"/>
        </w:rPr>
        <w:t>signature</w:t>
      </w:r>
      <w:proofErr w:type="gramEnd"/>
      <w:r w:rsidRPr="00B82F33">
        <w:rPr>
          <w:sz w:val="23"/>
          <w:szCs w:val="23"/>
        </w:rPr>
        <w:t xml:space="preserve"> </w:t>
      </w:r>
      <w:r w:rsidRPr="00B82F33">
        <w:rPr>
          <w:sz w:val="23"/>
          <w:szCs w:val="23"/>
        </w:rPr>
        <w:tab/>
      </w:r>
      <w:proofErr w:type="spellStart"/>
      <w:r w:rsidRPr="00B82F33">
        <w:rPr>
          <w:sz w:val="23"/>
          <w:szCs w:val="23"/>
        </w:rPr>
        <w:t>signature</w:t>
      </w:r>
      <w:proofErr w:type="spell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r w:rsidRPr="00B82F33">
        <w:rPr>
          <w:sz w:val="23"/>
          <w:szCs w:val="23"/>
        </w:rPr>
        <w:t>(</w:t>
      </w:r>
      <w:proofErr w:type="spellStart"/>
      <w:r w:rsidRPr="00B82F33">
        <w:rPr>
          <w:sz w:val="23"/>
          <w:szCs w:val="23"/>
        </w:rPr>
        <w:t>Witness</w:t>
      </w:r>
      <w:proofErr w:type="spellEnd"/>
      <w:r w:rsidRPr="00B82F33">
        <w:rPr>
          <w:sz w:val="23"/>
          <w:szCs w:val="23"/>
        </w:rPr>
        <w:t xml:space="preserve"> | Témoin : </w:t>
      </w:r>
      <w:r w:rsidRPr="00B82F33">
        <w:rPr>
          <w:sz w:val="23"/>
          <w:szCs w:val="23"/>
        </w:rPr>
        <w:tab/>
      </w:r>
      <w:proofErr w:type="spellStart"/>
      <w:r w:rsidRPr="00B82F33">
        <w:rPr>
          <w:sz w:val="23"/>
          <w:szCs w:val="23"/>
        </w:rPr>
        <w:t>Transferee</w:t>
      </w:r>
      <w:proofErr w:type="spellEnd"/>
      <w:r w:rsidRPr="00B82F33">
        <w:rPr>
          <w:sz w:val="23"/>
          <w:szCs w:val="23"/>
        </w:rPr>
        <w:t xml:space="preserve"> | Bénéficiaire du transfert :</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3640"/>
          <w:tab w:val="left" w:pos="4680"/>
          <w:tab w:val="left" w:pos="8133"/>
        </w:tabs>
        <w:autoSpaceDE w:val="0"/>
        <w:autoSpaceDN w:val="0"/>
        <w:adjustRightInd w:val="0"/>
        <w:spacing w:before="0"/>
        <w:rPr>
          <w:sz w:val="23"/>
          <w:szCs w:val="23"/>
          <w:u w:val="single"/>
        </w:rPr>
      </w:pPr>
      <w:r w:rsidRPr="00B82F33">
        <w:rPr>
          <w:sz w:val="23"/>
          <w:szCs w:val="23"/>
          <w:u w:val="single"/>
        </w:rPr>
        <w:tab/>
      </w:r>
      <w:r w:rsidRPr="00B82F33">
        <w:rPr>
          <w:sz w:val="23"/>
          <w:szCs w:val="23"/>
        </w:rPr>
        <w:tab/>
      </w:r>
      <w:r w:rsidRPr="00B82F33">
        <w:rPr>
          <w:sz w:val="23"/>
          <w:szCs w:val="23"/>
          <w:u w:val="single"/>
        </w:rPr>
        <w:tab/>
        <w:t>)</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roofErr w:type="gramStart"/>
      <w:r w:rsidRPr="00B82F33">
        <w:rPr>
          <w:sz w:val="23"/>
          <w:szCs w:val="23"/>
        </w:rPr>
        <w:t>signature</w:t>
      </w:r>
      <w:proofErr w:type="gramEnd"/>
      <w:r w:rsidRPr="00B82F33">
        <w:rPr>
          <w:sz w:val="23"/>
          <w:szCs w:val="23"/>
        </w:rPr>
        <w:t xml:space="preserve"> </w:t>
      </w:r>
      <w:r w:rsidRPr="00B82F33">
        <w:rPr>
          <w:sz w:val="23"/>
          <w:szCs w:val="23"/>
        </w:rPr>
        <w:tab/>
      </w:r>
      <w:proofErr w:type="spellStart"/>
      <w:r w:rsidRPr="00B82F33">
        <w:rPr>
          <w:sz w:val="23"/>
          <w:szCs w:val="23"/>
        </w:rPr>
        <w:t>signature</w:t>
      </w:r>
      <w:proofErr w:type="spellEnd"/>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rPr>
          <w:sz w:val="23"/>
          <w:szCs w:val="23"/>
        </w:rPr>
      </w:pP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after="120"/>
        <w:rPr>
          <w:sz w:val="23"/>
          <w:szCs w:val="23"/>
        </w:rPr>
      </w:pPr>
      <w:r w:rsidRPr="00B82F33">
        <w:rPr>
          <w:sz w:val="23"/>
          <w:szCs w:val="23"/>
        </w:rPr>
        <w:t>______________________</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after="120"/>
        <w:rPr>
          <w:sz w:val="23"/>
          <w:szCs w:val="23"/>
        </w:rPr>
      </w:pPr>
      <w:r w:rsidRPr="00B82F33">
        <w:rPr>
          <w:sz w:val="23"/>
          <w:szCs w:val="23"/>
        </w:rPr>
        <w:t>*Des cas multiples peuvent être indiqués</w:t>
      </w:r>
    </w:p>
    <w:p w:rsidR="00900476" w:rsidRPr="00B82F33"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680"/>
        </w:tabs>
        <w:autoSpaceDE w:val="0"/>
        <w:autoSpaceDN w:val="0"/>
        <w:adjustRightInd w:val="0"/>
        <w:spacing w:before="0" w:after="120"/>
        <w:rPr>
          <w:sz w:val="23"/>
          <w:szCs w:val="23"/>
        </w:rPr>
      </w:pPr>
      <w:r w:rsidRPr="00B82F33">
        <w:rPr>
          <w:sz w:val="23"/>
          <w:szCs w:val="23"/>
        </w:rPr>
        <w:t>#Peut être joint en annexe</w:t>
      </w:r>
    </w:p>
    <w:p w:rsidR="00900476" w:rsidRPr="00900476" w:rsidRDefault="00900476" w:rsidP="00900476">
      <w:pPr>
        <w:spacing w:before="0"/>
        <w:jc w:val="left"/>
        <w:rPr>
          <w:b/>
          <w:i/>
        </w:rPr>
      </w:pPr>
      <w:r w:rsidRPr="00900476">
        <w:rPr>
          <w:b/>
          <w:i/>
        </w:rPr>
        <w:br w:type="page"/>
      </w:r>
    </w:p>
    <w:p w:rsidR="00900476" w:rsidRPr="00900476" w:rsidRDefault="00900476" w:rsidP="00900476">
      <w:pPr>
        <w:pStyle w:val="Actes4"/>
      </w:pPr>
      <w:bookmarkStart w:id="28" w:name="_Toc446347568"/>
      <w:r w:rsidRPr="00900476">
        <w:lastRenderedPageBreak/>
        <w:t>a) Transfert du créancier</w:t>
      </w:r>
      <w:bookmarkEnd w:id="28"/>
    </w:p>
    <w:p w:rsidR="00900476" w:rsidRPr="00900476" w:rsidRDefault="00900476" w:rsidP="00900476">
      <w:pPr>
        <w:spacing w:before="0"/>
      </w:pPr>
    </w:p>
    <w:p w:rsidR="00900476" w:rsidRPr="00900476" w:rsidRDefault="00900476" w:rsidP="00900476">
      <w:pPr>
        <w:spacing w:before="0"/>
        <w:jc w:val="center"/>
        <w:rPr>
          <w:bCs/>
          <w:sz w:val="22"/>
          <w:szCs w:val="22"/>
        </w:rPr>
      </w:pPr>
    </w:p>
    <w:p w:rsidR="00900476" w:rsidRPr="00900476" w:rsidRDefault="00900476" w:rsidP="00900476">
      <w:pPr>
        <w:spacing w:before="0"/>
        <w:jc w:val="center"/>
        <w:rPr>
          <w:b/>
          <w:bCs/>
          <w:sz w:val="22"/>
          <w:szCs w:val="22"/>
          <w:lang w:val="en-CA"/>
        </w:rPr>
      </w:pPr>
      <w:r w:rsidRPr="00900476">
        <w:rPr>
          <w:b/>
          <w:bCs/>
          <w:sz w:val="22"/>
          <w:szCs w:val="22"/>
          <w:lang w:val="en-CA"/>
        </w:rPr>
        <w:t>Form 13</w:t>
      </w:r>
    </w:p>
    <w:p w:rsidR="00900476" w:rsidRPr="00900476" w:rsidRDefault="00900476" w:rsidP="00900476">
      <w:pPr>
        <w:tabs>
          <w:tab w:val="left" w:pos="2790"/>
          <w:tab w:val="left" w:pos="4320"/>
        </w:tabs>
        <w:spacing w:before="0"/>
        <w:jc w:val="center"/>
        <w:rPr>
          <w:b/>
          <w:sz w:val="22"/>
          <w:szCs w:val="22"/>
          <w:lang w:val="en-CA"/>
        </w:rPr>
      </w:pPr>
      <w:proofErr w:type="spellStart"/>
      <w:r w:rsidRPr="00900476">
        <w:rPr>
          <w:b/>
          <w:sz w:val="22"/>
          <w:szCs w:val="22"/>
          <w:lang w:val="en-CA"/>
        </w:rPr>
        <w:t>Formule</w:t>
      </w:r>
      <w:proofErr w:type="spellEnd"/>
      <w:r w:rsidRPr="00900476">
        <w:rPr>
          <w:b/>
          <w:sz w:val="22"/>
          <w:szCs w:val="22"/>
          <w:lang w:val="en-CA"/>
        </w:rPr>
        <w:t xml:space="preserve"> 13</w:t>
      </w:r>
    </w:p>
    <w:p w:rsidR="00900476" w:rsidRPr="00900476" w:rsidRDefault="00900476" w:rsidP="00900476">
      <w:pPr>
        <w:spacing w:before="0"/>
        <w:jc w:val="center"/>
        <w:rPr>
          <w:b/>
          <w:bCs/>
          <w:sz w:val="22"/>
          <w:szCs w:val="22"/>
          <w:lang w:val="en-CA"/>
        </w:rPr>
      </w:pPr>
    </w:p>
    <w:p w:rsidR="00900476" w:rsidRPr="00900476" w:rsidRDefault="00900476" w:rsidP="00900476">
      <w:pPr>
        <w:spacing w:before="0"/>
        <w:jc w:val="center"/>
        <w:rPr>
          <w:b/>
          <w:bCs/>
          <w:sz w:val="22"/>
          <w:szCs w:val="22"/>
          <w:lang w:val="en-CA"/>
        </w:rPr>
      </w:pPr>
      <w:r w:rsidRPr="00900476">
        <w:rPr>
          <w:b/>
          <w:bCs/>
          <w:sz w:val="22"/>
          <w:szCs w:val="22"/>
          <w:lang w:val="en-CA"/>
        </w:rPr>
        <w:t>TRANSFER</w:t>
      </w:r>
    </w:p>
    <w:p w:rsidR="00900476" w:rsidRPr="00900476" w:rsidRDefault="00900476" w:rsidP="00900476">
      <w:pPr>
        <w:tabs>
          <w:tab w:val="left" w:pos="2790"/>
          <w:tab w:val="left" w:pos="4320"/>
        </w:tabs>
        <w:spacing w:before="0"/>
        <w:jc w:val="center"/>
        <w:rPr>
          <w:b/>
          <w:sz w:val="22"/>
          <w:szCs w:val="22"/>
          <w:lang w:val="en-CA"/>
        </w:rPr>
      </w:pPr>
      <w:r w:rsidRPr="00900476">
        <w:rPr>
          <w:b/>
          <w:sz w:val="22"/>
          <w:szCs w:val="22"/>
          <w:lang w:val="en-CA"/>
        </w:rPr>
        <w:t>TRANSFERT</w:t>
      </w:r>
    </w:p>
    <w:p w:rsidR="00900476" w:rsidRPr="00900476" w:rsidRDefault="00900476" w:rsidP="00900476">
      <w:pPr>
        <w:spacing w:before="0"/>
        <w:jc w:val="center"/>
        <w:rPr>
          <w:bCs/>
          <w:sz w:val="22"/>
          <w:szCs w:val="22"/>
          <w:lang w:val="en-CA"/>
        </w:rPr>
      </w:pPr>
    </w:p>
    <w:p w:rsidR="00900476" w:rsidRPr="00900476" w:rsidRDefault="00900476" w:rsidP="00900476">
      <w:pPr>
        <w:spacing w:before="0"/>
        <w:jc w:val="center"/>
        <w:rPr>
          <w:bCs/>
          <w:i/>
          <w:iCs/>
          <w:sz w:val="22"/>
          <w:szCs w:val="22"/>
          <w:lang w:val="en-CA"/>
        </w:rPr>
      </w:pPr>
      <w:r w:rsidRPr="00900476">
        <w:rPr>
          <w:bCs/>
          <w:i/>
          <w:iCs/>
          <w:sz w:val="22"/>
          <w:szCs w:val="22"/>
          <w:lang w:val="en-CA"/>
        </w:rPr>
        <w:t>Land Titles Act</w:t>
      </w:r>
      <w:r w:rsidRPr="00900476">
        <w:rPr>
          <w:bCs/>
          <w:iCs/>
          <w:sz w:val="22"/>
          <w:szCs w:val="22"/>
          <w:lang w:val="en-CA"/>
        </w:rPr>
        <w:t>,</w:t>
      </w:r>
      <w:r w:rsidRPr="00900476">
        <w:rPr>
          <w:bCs/>
          <w:i/>
          <w:iCs/>
          <w:sz w:val="22"/>
          <w:szCs w:val="22"/>
          <w:lang w:val="en-CA"/>
        </w:rPr>
        <w:t xml:space="preserve"> </w:t>
      </w:r>
      <w:r w:rsidRPr="00900476">
        <w:rPr>
          <w:bCs/>
          <w:sz w:val="22"/>
          <w:szCs w:val="22"/>
          <w:lang w:val="en-CA"/>
        </w:rPr>
        <w:t>S.N.B. 1981, c.L.-1.1, s.21</w:t>
      </w:r>
    </w:p>
    <w:p w:rsidR="00900476" w:rsidRPr="00900476" w:rsidRDefault="00900476" w:rsidP="00900476">
      <w:pPr>
        <w:spacing w:before="0"/>
        <w:jc w:val="center"/>
        <w:rPr>
          <w:bCs/>
          <w:i/>
          <w:iCs/>
          <w:sz w:val="22"/>
          <w:szCs w:val="22"/>
          <w:lang w:val="en-CA"/>
        </w:rPr>
      </w:pPr>
      <w:r w:rsidRPr="00900476">
        <w:rPr>
          <w:bCs/>
          <w:i/>
          <w:iCs/>
          <w:sz w:val="22"/>
          <w:szCs w:val="22"/>
          <w:lang w:val="en-CA"/>
        </w:rPr>
        <w:t>Standard Forms of Conveyances Act</w:t>
      </w:r>
      <w:r w:rsidRPr="00900476">
        <w:rPr>
          <w:bCs/>
          <w:iCs/>
          <w:sz w:val="22"/>
          <w:szCs w:val="22"/>
          <w:lang w:val="en-CA"/>
        </w:rPr>
        <w:t>,</w:t>
      </w:r>
      <w:r w:rsidRPr="00900476">
        <w:rPr>
          <w:bCs/>
          <w:i/>
          <w:iCs/>
          <w:sz w:val="22"/>
          <w:szCs w:val="22"/>
          <w:lang w:val="en-CA"/>
        </w:rPr>
        <w:t xml:space="preserve"> </w:t>
      </w:r>
      <w:r w:rsidRPr="00900476">
        <w:rPr>
          <w:bCs/>
          <w:sz w:val="22"/>
          <w:szCs w:val="22"/>
          <w:lang w:val="en-CA"/>
        </w:rPr>
        <w:t>S.N.B. 1980, c.S-12.2, s.2</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21</w:t>
      </w:r>
    </w:p>
    <w:p w:rsidR="00900476" w:rsidRPr="00900476" w:rsidRDefault="00900476" w:rsidP="00900476">
      <w:pPr>
        <w:tabs>
          <w:tab w:val="left" w:pos="2790"/>
          <w:tab w:val="left" w:pos="4320"/>
        </w:tabs>
        <w:spacing w:before="0"/>
        <w:jc w:val="center"/>
        <w:rPr>
          <w:sz w:val="22"/>
          <w:szCs w:val="22"/>
          <w:lang w:val="en-CA"/>
        </w:rPr>
      </w:pPr>
      <w:r w:rsidRPr="00900476">
        <w:rPr>
          <w:i/>
          <w:sz w:val="22"/>
          <w:szCs w:val="22"/>
        </w:rPr>
        <w:t>Loi sur les formules types de transfert du droit de propriété</w:t>
      </w:r>
      <w:r w:rsidRPr="00900476">
        <w:rPr>
          <w:sz w:val="22"/>
          <w:szCs w:val="22"/>
        </w:rPr>
        <w:t xml:space="preserve">, L.N.-B. 1980, chap. </w:t>
      </w:r>
      <w:r w:rsidRPr="00900476">
        <w:rPr>
          <w:sz w:val="22"/>
          <w:szCs w:val="22"/>
          <w:lang w:val="en-CA"/>
        </w:rPr>
        <w:t>S-12.2, art. 2</w:t>
      </w:r>
    </w:p>
    <w:p w:rsidR="00900476" w:rsidRPr="00900476" w:rsidRDefault="00900476" w:rsidP="00900476">
      <w:pPr>
        <w:spacing w:before="0"/>
        <w:rPr>
          <w:bCs/>
          <w:i/>
          <w:iCs/>
          <w:sz w:val="22"/>
          <w:szCs w:val="22"/>
          <w:lang w:val="en-CA"/>
        </w:rPr>
      </w:pP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spacing w:before="0"/>
              <w:ind w:right="72"/>
              <w:rPr>
                <w:sz w:val="22"/>
                <w:szCs w:val="22"/>
              </w:rPr>
            </w:pPr>
            <w:proofErr w:type="spellStart"/>
            <w:r w:rsidRPr="00900476">
              <w:rPr>
                <w:sz w:val="22"/>
                <w:szCs w:val="22"/>
              </w:rPr>
              <w:t>Parcel</w:t>
            </w:r>
            <w:proofErr w:type="spellEnd"/>
            <w:r w:rsidRPr="00900476">
              <w:rPr>
                <w:sz w:val="22"/>
                <w:szCs w:val="22"/>
              </w:rPr>
              <w:t xml:space="preserve"> Identifier — </w:t>
            </w:r>
          </w:p>
          <w:p w:rsidR="00900476" w:rsidRPr="00900476" w:rsidRDefault="00900476" w:rsidP="0092640B">
            <w:pPr>
              <w:spacing w:before="0"/>
              <w:ind w:right="72"/>
              <w:rPr>
                <w:sz w:val="22"/>
                <w:szCs w:val="22"/>
              </w:rPr>
            </w:pPr>
            <w:r w:rsidRPr="00900476">
              <w:rPr>
                <w:sz w:val="22"/>
                <w:szCs w:val="22"/>
              </w:rPr>
              <w:t>Numéro d’identification de parcelle :</w:t>
            </w:r>
          </w:p>
          <w:p w:rsidR="00900476" w:rsidRPr="00900476" w:rsidRDefault="00900476" w:rsidP="0092640B">
            <w:pPr>
              <w:spacing w:before="0"/>
              <w:ind w:right="72"/>
              <w:rPr>
                <w:sz w:val="22"/>
                <w:szCs w:val="22"/>
              </w:rPr>
            </w:pPr>
          </w:p>
        </w:tc>
        <w:tc>
          <w:tcPr>
            <w:tcW w:w="2500" w:type="pct"/>
          </w:tcPr>
          <w:p w:rsidR="00900476" w:rsidRPr="00900476" w:rsidRDefault="00900476" w:rsidP="0092640B">
            <w:pPr>
              <w:rPr>
                <w:sz w:val="22"/>
                <w:szCs w:val="22"/>
              </w:rPr>
            </w:pPr>
            <w:r w:rsidRPr="00900476">
              <w:rPr>
                <w:sz w:val="22"/>
                <w:szCs w:val="22"/>
              </w:rPr>
              <w:t>____</w:t>
            </w: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lang w:val="en-CA"/>
              </w:rPr>
              <w:fldChar w:fldCharType="begin">
                <w:ffData>
                  <w:name w:val="Texte71"/>
                  <w:enabled/>
                  <w:calcOnExit w:val="0"/>
                  <w:textInput>
                    <w:default w:val="Transferor"/>
                  </w:textInput>
                </w:ffData>
              </w:fldChar>
            </w:r>
            <w:r w:rsidRPr="00900476">
              <w:rPr>
                <w:sz w:val="22"/>
                <w:szCs w:val="22"/>
                <w:lang w:val="en-CA"/>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lang w:val="en-CA"/>
              </w:rPr>
              <w:t>Transferor</w:t>
            </w:r>
            <w:r w:rsidRPr="00900476">
              <w:rPr>
                <w:sz w:val="22"/>
                <w:szCs w:val="22"/>
                <w:lang w:val="en-CA"/>
              </w:rPr>
              <w:fldChar w:fldCharType="end"/>
            </w:r>
            <w:r w:rsidRPr="00900476">
              <w:rPr>
                <w:sz w:val="22"/>
                <w:szCs w:val="22"/>
              </w:rPr>
              <w:t> </w:t>
            </w:r>
            <w:r w:rsidRPr="00900476">
              <w:rPr>
                <w:sz w:val="22"/>
                <w:szCs w:val="22"/>
                <w:lang w:val="en-CA"/>
              </w:rPr>
              <w:t>— </w:t>
            </w:r>
            <w:r w:rsidRPr="00900476">
              <w:rPr>
                <w:sz w:val="22"/>
                <w:szCs w:val="22"/>
              </w:rPr>
              <w:fldChar w:fldCharType="begin">
                <w:ffData>
                  <w:name w:val="Texte49"/>
                  <w:enabled/>
                  <w:calcOnExit w:val="0"/>
                  <w:textInput>
                    <w:default w:val="Auteur du transfer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Auteur du transfert</w:t>
            </w:r>
            <w:r w:rsidRPr="00900476">
              <w:rPr>
                <w:sz w:val="22"/>
                <w:szCs w:val="22"/>
              </w:rPr>
              <w:fldChar w:fldCharType="end"/>
            </w:r>
            <w:r w:rsidRPr="00900476">
              <w:rPr>
                <w:sz w:val="22"/>
                <w:szCs w:val="22"/>
              </w:rPr>
              <w:t> :</w:t>
            </w:r>
          </w:p>
          <w:p w:rsidR="00900476" w:rsidRPr="00900476" w:rsidRDefault="00900476" w:rsidP="0092640B">
            <w:pPr>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r w:rsidRPr="00900476">
              <w:rPr>
                <w:b/>
                <w:sz w:val="22"/>
                <w:szCs w:val="22"/>
              </w:rPr>
              <w:t>[</w:t>
            </w:r>
            <w:r w:rsidRPr="00900476">
              <w:rPr>
                <w:b/>
                <w:i/>
                <w:sz w:val="22"/>
                <w:szCs w:val="22"/>
              </w:rPr>
              <w:t>propriétaire</w:t>
            </w:r>
            <w:r w:rsidRPr="00900476">
              <w:rPr>
                <w:b/>
                <w:sz w:val="22"/>
                <w:szCs w:val="22"/>
              </w:rPr>
              <w:t>] « bien »</w:t>
            </w:r>
          </w:p>
          <w:p w:rsidR="00900476" w:rsidRPr="00900476" w:rsidRDefault="00900476" w:rsidP="0092640B">
            <w:pPr>
              <w:rPr>
                <w:b/>
                <w:sz w:val="22"/>
                <w:szCs w:val="22"/>
              </w:rPr>
            </w:pPr>
            <w:r w:rsidRPr="00900476">
              <w:rPr>
                <w:b/>
                <w:sz w:val="22"/>
                <w:szCs w:val="22"/>
              </w:rPr>
              <w:t>[</w:t>
            </w:r>
            <w:r w:rsidRPr="00900476">
              <w:rPr>
                <w:b/>
                <w:i/>
                <w:sz w:val="22"/>
                <w:szCs w:val="22"/>
              </w:rPr>
              <w:t>créancier hypothécaire</w:t>
            </w:r>
            <w:r w:rsidRPr="00900476">
              <w:rPr>
                <w:b/>
                <w:sz w:val="22"/>
                <w:szCs w:val="22"/>
              </w:rPr>
              <w:t>] « en fiducie »</w:t>
            </w:r>
          </w:p>
          <w:p w:rsidR="00900476" w:rsidRPr="00900476" w:rsidRDefault="00900476" w:rsidP="0092640B">
            <w:pPr>
              <w:rPr>
                <w:b/>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lang w:val="en-CA"/>
              </w:rPr>
              <w:fldChar w:fldCharType="begin">
                <w:ffData>
                  <w:name w:val="Texte72"/>
                  <w:enabled/>
                  <w:calcOnExit w:val="0"/>
                  <w:textInput>
                    <w:default w:val="Transferee"/>
                  </w:textInput>
                </w:ffData>
              </w:fldChar>
            </w:r>
            <w:r w:rsidRPr="00900476">
              <w:rPr>
                <w:sz w:val="22"/>
                <w:szCs w:val="22"/>
                <w:lang w:val="en-CA"/>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lang w:val="en-CA"/>
              </w:rPr>
              <w:t>Transferee</w:t>
            </w:r>
            <w:r w:rsidRPr="00900476">
              <w:rPr>
                <w:sz w:val="22"/>
                <w:szCs w:val="22"/>
                <w:lang w:val="en-CA"/>
              </w:rPr>
              <w:fldChar w:fldCharType="end"/>
            </w:r>
            <w:r w:rsidRPr="00900476">
              <w:rPr>
                <w:sz w:val="22"/>
                <w:szCs w:val="22"/>
              </w:rPr>
              <w:t> — </w:t>
            </w:r>
            <w:r w:rsidRPr="00900476">
              <w:rPr>
                <w:sz w:val="22"/>
                <w:szCs w:val="22"/>
              </w:rPr>
              <w:fldChar w:fldCharType="begin">
                <w:ffData>
                  <w:name w:val="Texte50"/>
                  <w:enabled/>
                  <w:calcOnExit w:val="0"/>
                  <w:textInput>
                    <w:default w:val="Bénéficiaire du transfer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Bénéficiaire du transfert</w:t>
            </w:r>
            <w:r w:rsidRPr="00900476">
              <w:rPr>
                <w:sz w:val="22"/>
                <w:szCs w:val="22"/>
              </w:rPr>
              <w:fldChar w:fldCharType="end"/>
            </w:r>
            <w:r w:rsidRPr="00900476">
              <w:rPr>
                <w:sz w:val="22"/>
                <w:szCs w:val="22"/>
              </w:rPr>
              <w:t> :</w:t>
            </w:r>
          </w:p>
          <w:p w:rsidR="00900476" w:rsidRPr="00900476" w:rsidRDefault="00900476" w:rsidP="0092640B">
            <w:pPr>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r w:rsidRPr="00900476">
              <w:rPr>
                <w:sz w:val="22"/>
                <w:szCs w:val="22"/>
              </w:rPr>
              <w:t>____</w:t>
            </w:r>
          </w:p>
          <w:p w:rsidR="00900476" w:rsidRPr="00900476" w:rsidRDefault="00900476" w:rsidP="0092640B">
            <w:pPr>
              <w:rPr>
                <w:sz w:val="22"/>
                <w:szCs w:val="22"/>
              </w:rPr>
            </w:pPr>
            <w:r w:rsidRPr="00900476">
              <w:rPr>
                <w:sz w:val="22"/>
                <w:szCs w:val="22"/>
              </w:rPr>
              <w:t>____</w:t>
            </w:r>
          </w:p>
        </w:tc>
      </w:tr>
      <w:tr w:rsidR="00900476" w:rsidRPr="00900476" w:rsidTr="0092640B">
        <w:trPr>
          <w:trHeight w:val="360"/>
        </w:trPr>
        <w:tc>
          <w:tcPr>
            <w:tcW w:w="2500" w:type="pct"/>
          </w:tcPr>
          <w:p w:rsidR="00900476" w:rsidRPr="00900476" w:rsidRDefault="00900476" w:rsidP="0092640B">
            <w:pPr>
              <w:tabs>
                <w:tab w:val="left" w:pos="3240"/>
                <w:tab w:val="left" w:pos="4320"/>
              </w:tabs>
              <w:ind w:right="72"/>
              <w:rPr>
                <w:sz w:val="22"/>
                <w:szCs w:val="22"/>
              </w:rPr>
            </w:pPr>
            <w:proofErr w:type="spellStart"/>
            <w:r w:rsidRPr="00900476">
              <w:rPr>
                <w:sz w:val="22"/>
                <w:szCs w:val="22"/>
              </w:rPr>
              <w:t>Manner</w:t>
            </w:r>
            <w:proofErr w:type="spellEnd"/>
            <w:r w:rsidRPr="00900476">
              <w:rPr>
                <w:sz w:val="22"/>
                <w:szCs w:val="22"/>
              </w:rPr>
              <w:t xml:space="preserve"> of Tenure — Mode de tenure :</w:t>
            </w:r>
          </w:p>
          <w:p w:rsidR="00900476" w:rsidRPr="00900476" w:rsidRDefault="00900476" w:rsidP="0092640B">
            <w:pPr>
              <w:ind w:right="72"/>
              <w:rPr>
                <w:sz w:val="22"/>
                <w:szCs w:val="22"/>
              </w:rPr>
            </w:pPr>
          </w:p>
        </w:tc>
        <w:tc>
          <w:tcPr>
            <w:tcW w:w="2500" w:type="pct"/>
          </w:tcPr>
          <w:p w:rsidR="00900476" w:rsidRPr="00900476" w:rsidRDefault="00900476" w:rsidP="0092640B">
            <w:pPr>
              <w:rPr>
                <w:sz w:val="22"/>
                <w:szCs w:val="22"/>
              </w:rPr>
            </w:pPr>
            <w:r w:rsidRPr="00900476">
              <w:rPr>
                <w:sz w:val="22"/>
                <w:szCs w:val="22"/>
              </w:rPr>
              <w:t>NOT APPLICABLE — SANS OBJET</w:t>
            </w:r>
          </w:p>
          <w:p w:rsidR="00900476" w:rsidRPr="00900476" w:rsidRDefault="00900476" w:rsidP="0092640B">
            <w:pPr>
              <w:rPr>
                <w:sz w:val="22"/>
                <w:szCs w:val="22"/>
              </w:rPr>
            </w:pPr>
            <w:r w:rsidRPr="00900476">
              <w:rPr>
                <w:sz w:val="22"/>
                <w:szCs w:val="22"/>
              </w:rPr>
              <w:t>joint tenants — propriétaires conjoints</w:t>
            </w:r>
          </w:p>
        </w:tc>
      </w:tr>
      <w:tr w:rsidR="00900476" w:rsidRPr="00900476" w:rsidTr="0092640B">
        <w:tc>
          <w:tcPr>
            <w:tcW w:w="2500" w:type="pct"/>
          </w:tcPr>
          <w:p w:rsidR="00900476" w:rsidRPr="00900476" w:rsidRDefault="00900476" w:rsidP="0092640B">
            <w:pPr>
              <w:rPr>
                <w:sz w:val="22"/>
                <w:szCs w:val="22"/>
              </w:rPr>
            </w:pPr>
            <w:r w:rsidRPr="00900476">
              <w:rPr>
                <w:sz w:val="22"/>
                <w:szCs w:val="22"/>
              </w:rPr>
              <w:t xml:space="preserve">(Limitation of the right, </w:t>
            </w:r>
            <w:proofErr w:type="spellStart"/>
            <w:r w:rsidRPr="00900476">
              <w:rPr>
                <w:sz w:val="22"/>
                <w:szCs w:val="22"/>
              </w:rPr>
              <w:t>title</w:t>
            </w:r>
            <w:proofErr w:type="spellEnd"/>
            <w:r w:rsidRPr="00900476">
              <w:rPr>
                <w:sz w:val="22"/>
                <w:szCs w:val="22"/>
              </w:rPr>
              <w:t xml:space="preserve"> or </w:t>
            </w:r>
            <w:proofErr w:type="spellStart"/>
            <w:r w:rsidRPr="00900476">
              <w:rPr>
                <w:sz w:val="22"/>
                <w:szCs w:val="22"/>
              </w:rPr>
              <w:t>interest</w:t>
            </w:r>
            <w:proofErr w:type="spellEnd"/>
            <w:r w:rsidRPr="00900476">
              <w:rPr>
                <w:sz w:val="22"/>
                <w:szCs w:val="22"/>
              </w:rPr>
              <w:t xml:space="preserve"> </w:t>
            </w:r>
            <w:proofErr w:type="spellStart"/>
            <w:r w:rsidRPr="00900476">
              <w:rPr>
                <w:sz w:val="22"/>
                <w:szCs w:val="22"/>
              </w:rPr>
              <w:t>transferred</w:t>
            </w:r>
            <w:proofErr w:type="spellEnd"/>
            <w:r w:rsidRPr="00900476">
              <w:rPr>
                <w:sz w:val="22"/>
                <w:szCs w:val="22"/>
              </w:rPr>
              <w:t xml:space="preserve"> — Limites du droit de propriété du titre ou du droit transféré :)</w:t>
            </w:r>
          </w:p>
        </w:tc>
        <w:tc>
          <w:tcPr>
            <w:tcW w:w="2500" w:type="pct"/>
          </w:tcPr>
          <w:p w:rsidR="00900476" w:rsidRPr="00900476" w:rsidRDefault="00900476" w:rsidP="0092640B">
            <w:pPr>
              <w:rPr>
                <w:sz w:val="22"/>
                <w:szCs w:val="22"/>
                <w:lang w:val="en-US"/>
              </w:rPr>
            </w:pPr>
            <w:r w:rsidRPr="00900476">
              <w:rPr>
                <w:sz w:val="22"/>
                <w:szCs w:val="22"/>
                <w:lang w:val="en-US"/>
              </w:rPr>
              <w:t>____</w:t>
            </w:r>
          </w:p>
          <w:p w:rsidR="00900476" w:rsidRPr="00900476" w:rsidRDefault="00900476" w:rsidP="0092640B">
            <w:pPr>
              <w:rPr>
                <w:sz w:val="22"/>
                <w:szCs w:val="22"/>
                <w:lang w:val="en-US"/>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lang w:val="en-US"/>
              </w:rPr>
            </w:pPr>
            <w:r w:rsidRPr="00900476">
              <w:rPr>
                <w:sz w:val="22"/>
                <w:szCs w:val="22"/>
                <w:lang w:val="en-US"/>
              </w:rPr>
              <w:t>(</w:t>
            </w:r>
            <w:proofErr w:type="spellStart"/>
            <w:r w:rsidRPr="00900476">
              <w:rPr>
                <w:sz w:val="22"/>
                <w:szCs w:val="22"/>
              </w:rPr>
              <w:fldChar w:fldCharType="begin">
                <w:ffData>
                  <w:name w:val="Texte79"/>
                  <w:enabled/>
                  <w:calcOnExit w:val="0"/>
                  <w:textInput>
                    <w:default w:val="Convenants and conditions to which this transfer is subject — Conditions et engagements auxquels le présent transfert est soumis:"/>
                  </w:textInput>
                </w:ffData>
              </w:fldChar>
            </w:r>
            <w:r w:rsidRPr="00900476">
              <w:rPr>
                <w:sz w:val="22"/>
                <w:szCs w:val="22"/>
                <w:lang w:val="en-US"/>
              </w:rPr>
              <w:instrText xml:space="preserve"> FORMTEXT </w:instrText>
            </w:r>
            <w:r w:rsidRPr="00900476">
              <w:rPr>
                <w:sz w:val="22"/>
                <w:szCs w:val="22"/>
              </w:rPr>
            </w:r>
            <w:r w:rsidRPr="00900476">
              <w:rPr>
                <w:sz w:val="22"/>
                <w:szCs w:val="22"/>
              </w:rPr>
              <w:fldChar w:fldCharType="separate"/>
            </w:r>
            <w:r w:rsidRPr="00900476">
              <w:rPr>
                <w:noProof/>
                <w:sz w:val="22"/>
                <w:szCs w:val="22"/>
                <w:lang w:val="en-US"/>
              </w:rPr>
              <w:t>Convenants</w:t>
            </w:r>
            <w:proofErr w:type="spellEnd"/>
            <w:r w:rsidRPr="00900476">
              <w:rPr>
                <w:noProof/>
                <w:sz w:val="22"/>
                <w:szCs w:val="22"/>
                <w:lang w:val="en-US"/>
              </w:rPr>
              <w:t xml:space="preserve"> and conditions to which this transfer is subject — Conditions et engagements auxquels le présent transfert est soumis:)</w:t>
            </w:r>
            <w:r w:rsidRPr="00900476">
              <w:rPr>
                <w:sz w:val="22"/>
                <w:szCs w:val="22"/>
              </w:rPr>
              <w:fldChar w:fldCharType="end"/>
            </w:r>
          </w:p>
        </w:tc>
        <w:tc>
          <w:tcPr>
            <w:tcW w:w="2500" w:type="pct"/>
          </w:tcPr>
          <w:p w:rsidR="00900476" w:rsidRPr="00900476" w:rsidRDefault="00900476" w:rsidP="0092640B">
            <w:pPr>
              <w:rPr>
                <w:sz w:val="22"/>
                <w:szCs w:val="22"/>
                <w:lang w:val="en-US"/>
              </w:rPr>
            </w:pPr>
            <w:r w:rsidRPr="00900476">
              <w:rPr>
                <w:sz w:val="22"/>
                <w:szCs w:val="22"/>
                <w:lang w:val="en-US"/>
              </w:rPr>
              <w:t>____</w:t>
            </w:r>
          </w:p>
          <w:p w:rsidR="00900476" w:rsidRPr="00900476" w:rsidRDefault="00900476" w:rsidP="0092640B">
            <w:pPr>
              <w:rPr>
                <w:sz w:val="22"/>
                <w:szCs w:val="22"/>
                <w:lang w:val="en-US"/>
              </w:rPr>
            </w:pPr>
          </w:p>
        </w:tc>
      </w:tr>
    </w:tbl>
    <w:p w:rsidR="00900476" w:rsidRPr="00900476" w:rsidRDefault="00900476" w:rsidP="00900476">
      <w:pPr>
        <w:tabs>
          <w:tab w:val="left" w:pos="2790"/>
          <w:tab w:val="left" w:pos="4320"/>
        </w:tabs>
        <w:spacing w:before="0"/>
        <w:rPr>
          <w:b/>
          <w:noProof/>
          <w:sz w:val="22"/>
          <w:szCs w:val="22"/>
          <w:lang w:val="en-CA"/>
        </w:rPr>
      </w:pPr>
      <w:r w:rsidRPr="00900476">
        <w:rPr>
          <w:b/>
          <w:sz w:val="22"/>
          <w:szCs w:val="22"/>
        </w:rPr>
        <w:fldChar w:fldCharType="begin">
          <w:ffData>
            <w:name w:val="Texte80"/>
            <w:enabled/>
            <w:calcOnExit w:val="0"/>
            <w:textInput>
              <w:default w:val="The recitals, affidavits, statutory declarations or other documents attached hereto as Schedule &quot;D&quot; form part of this transfer."/>
            </w:textInput>
          </w:ffData>
        </w:fldChar>
      </w:r>
      <w:r w:rsidRPr="00900476">
        <w:rPr>
          <w:b/>
          <w:sz w:val="22"/>
          <w:szCs w:val="22"/>
          <w:lang w:val="en-CA"/>
        </w:rPr>
        <w:instrText xml:space="preserve"> FORMTEXT </w:instrText>
      </w:r>
      <w:r w:rsidRPr="00900476">
        <w:rPr>
          <w:b/>
          <w:sz w:val="22"/>
          <w:szCs w:val="22"/>
        </w:rPr>
      </w:r>
      <w:r w:rsidRPr="00900476">
        <w:rPr>
          <w:b/>
          <w:sz w:val="22"/>
          <w:szCs w:val="22"/>
        </w:rPr>
        <w:fldChar w:fldCharType="separate"/>
      </w:r>
    </w:p>
    <w:p w:rsidR="00900476" w:rsidRPr="00900476" w:rsidRDefault="00900476" w:rsidP="00900476">
      <w:pPr>
        <w:tabs>
          <w:tab w:val="left" w:pos="2790"/>
          <w:tab w:val="left" w:pos="4320"/>
        </w:tabs>
        <w:spacing w:before="0"/>
        <w:rPr>
          <w:b/>
          <w:noProof/>
          <w:sz w:val="22"/>
          <w:szCs w:val="22"/>
          <w:lang w:val="en-CA"/>
        </w:rPr>
      </w:pPr>
      <w:r w:rsidRPr="00900476">
        <w:rPr>
          <w:b/>
          <w:noProof/>
          <w:sz w:val="22"/>
          <w:szCs w:val="22"/>
          <w:lang w:val="en-CA"/>
        </w:rPr>
        <w:t>The recitals, affidavits, statutory declarations or other documents attached hereto as Schedule "D" form part of this transfer.</w:t>
      </w:r>
    </w:p>
    <w:p w:rsidR="00900476" w:rsidRPr="00900476" w:rsidRDefault="00900476" w:rsidP="00900476">
      <w:pPr>
        <w:tabs>
          <w:tab w:val="left" w:pos="2790"/>
          <w:tab w:val="left" w:pos="4320"/>
        </w:tabs>
        <w:spacing w:before="0"/>
        <w:rPr>
          <w:b/>
          <w:sz w:val="22"/>
          <w:szCs w:val="22"/>
        </w:rPr>
      </w:pPr>
      <w:r w:rsidRPr="00900476">
        <w:rPr>
          <w:b/>
          <w:sz w:val="22"/>
          <w:szCs w:val="22"/>
        </w:rPr>
        <w:t>Les énoncés, affidavits, déclarations statutaires ou autres documents qui constituent l’Annexe «D» ci-jointe font partie intégrante du présent transfert.</w:t>
      </w:r>
    </w:p>
    <w:p w:rsidR="00900476" w:rsidRPr="00900476" w:rsidRDefault="00900476" w:rsidP="00900476">
      <w:pPr>
        <w:tabs>
          <w:tab w:val="left" w:pos="2790"/>
          <w:tab w:val="left" w:pos="4320"/>
        </w:tabs>
        <w:spacing w:before="0"/>
        <w:rPr>
          <w:sz w:val="22"/>
          <w:szCs w:val="22"/>
        </w:rPr>
      </w:pPr>
      <w:r w:rsidRPr="00900476">
        <w:rPr>
          <w:b/>
          <w:sz w:val="22"/>
          <w:szCs w:val="22"/>
        </w:rPr>
        <w:fldChar w:fldCharType="end"/>
      </w:r>
    </w:p>
    <w:p w:rsidR="00900476" w:rsidRPr="00900476" w:rsidRDefault="00900476" w:rsidP="00900476">
      <w:pPr>
        <w:tabs>
          <w:tab w:val="left" w:pos="2790"/>
          <w:tab w:val="left" w:pos="4320"/>
        </w:tabs>
        <w:spacing w:before="0"/>
        <w:rPr>
          <w:sz w:val="22"/>
          <w:szCs w:val="22"/>
          <w:lang w:val="en-CA"/>
        </w:rPr>
      </w:pPr>
      <w:r w:rsidRPr="00900476">
        <w:rPr>
          <w:sz w:val="22"/>
          <w:szCs w:val="22"/>
          <w:lang w:val="en-CA"/>
        </w:rPr>
        <w:t>The transferor conveys to the transferee in the manner of tenure specified the specified parcel.</w:t>
      </w:r>
    </w:p>
    <w:p w:rsidR="00900476" w:rsidRPr="00900476" w:rsidRDefault="00900476" w:rsidP="00900476">
      <w:pPr>
        <w:tabs>
          <w:tab w:val="left" w:pos="2790"/>
          <w:tab w:val="left" w:pos="4320"/>
        </w:tabs>
        <w:spacing w:before="0"/>
        <w:rPr>
          <w:sz w:val="22"/>
          <w:szCs w:val="22"/>
        </w:rPr>
      </w:pPr>
      <w:r w:rsidRPr="00900476">
        <w:rPr>
          <w:sz w:val="22"/>
          <w:szCs w:val="22"/>
        </w:rPr>
        <w:t>L’auteur du transfert transfère, au bénéficiaire du transfert selon le mode de tenure spécifié, la parcelle spécifiée.</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____</w:t>
      </w: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tabs>
                <w:tab w:val="left" w:pos="4320"/>
              </w:tabs>
              <w:spacing w:before="0"/>
              <w:rPr>
                <w:sz w:val="22"/>
                <w:szCs w:val="22"/>
              </w:rPr>
            </w:pPr>
          </w:p>
        </w:tc>
        <w:tc>
          <w:tcPr>
            <w:tcW w:w="2500" w:type="pct"/>
          </w:tcPr>
          <w:p w:rsidR="00900476" w:rsidRPr="00900476" w:rsidRDefault="00900476" w:rsidP="0092640B">
            <w:pPr>
              <w:tabs>
                <w:tab w:val="left" w:pos="2790"/>
                <w:tab w:val="left" w:pos="4320"/>
              </w:tabs>
              <w:spacing w:before="0"/>
              <w:rPr>
                <w:sz w:val="22"/>
                <w:szCs w:val="22"/>
              </w:rPr>
            </w:pPr>
            <w:proofErr w:type="spellStart"/>
            <w:r w:rsidRPr="00900476">
              <w:rPr>
                <w:sz w:val="22"/>
                <w:szCs w:val="22"/>
              </w:rPr>
              <w:t>Transferor</w:t>
            </w:r>
            <w:proofErr w:type="spellEnd"/>
            <w:r w:rsidRPr="00900476">
              <w:rPr>
                <w:sz w:val="22"/>
                <w:szCs w:val="22"/>
              </w:rPr>
              <w:t> — Auteur du transfert:</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22"/>
              </w:tabs>
              <w:spacing w:before="0"/>
              <w:rPr>
                <w:sz w:val="22"/>
                <w:szCs w:val="22"/>
                <w:u w:val="single"/>
              </w:rPr>
            </w:pPr>
            <w:r w:rsidRPr="00900476">
              <w:rPr>
                <w:sz w:val="22"/>
                <w:szCs w:val="22"/>
                <w:u w:val="single"/>
              </w:rPr>
              <w:tab/>
            </w:r>
          </w:p>
          <w:p w:rsidR="00900476" w:rsidRPr="00900476" w:rsidRDefault="00900476" w:rsidP="0092640B">
            <w:pPr>
              <w:tabs>
                <w:tab w:val="left" w:pos="2790"/>
                <w:tab w:val="left" w:pos="4320"/>
              </w:tabs>
              <w:spacing w:before="0"/>
              <w:rPr>
                <w:sz w:val="22"/>
                <w:szCs w:val="22"/>
              </w:rPr>
            </w:pPr>
            <w:r w:rsidRPr="00900476">
              <w:rPr>
                <w:sz w:val="22"/>
                <w:szCs w:val="22"/>
              </w:rPr>
              <w:t>[</w:t>
            </w:r>
            <w:r w:rsidRPr="00900476">
              <w:rPr>
                <w:i/>
                <w:sz w:val="22"/>
                <w:szCs w:val="22"/>
              </w:rPr>
              <w:t>créancier hypothécaire</w:t>
            </w:r>
            <w:r w:rsidRPr="00900476">
              <w:rPr>
                <w:sz w:val="22"/>
                <w:szCs w:val="22"/>
              </w:rPr>
              <w:t>]</w:t>
            </w:r>
          </w:p>
        </w:tc>
      </w:tr>
    </w:tbl>
    <w:p w:rsidR="00B82F33" w:rsidRDefault="00B82F33">
      <w:p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rPr>
          <w:sz w:val="22"/>
          <w:szCs w:val="22"/>
        </w:rPr>
      </w:pPr>
      <w:r>
        <w:rPr>
          <w:sz w:val="22"/>
          <w:szCs w:val="22"/>
        </w:rPr>
        <w:br w:type="page"/>
      </w:r>
    </w:p>
    <w:p w:rsidR="00900476" w:rsidRPr="00900476" w:rsidRDefault="00900476" w:rsidP="00900476">
      <w:pPr>
        <w:pStyle w:val="Actes5"/>
      </w:pPr>
      <w:bookmarkStart w:id="29" w:name="_Toc446347569"/>
      <w:r w:rsidRPr="00900476">
        <w:lastRenderedPageBreak/>
        <w:t xml:space="preserve">i) Annexe « D » </w:t>
      </w:r>
      <w:r w:rsidRPr="00900476">
        <w:noBreakHyphen/>
        <w:t xml:space="preserve"> vente à l’enchérisseur le plus offrant (pour une caisse populaire fusionnée)</w:t>
      </w:r>
      <w:bookmarkEnd w:id="29"/>
    </w:p>
    <w:p w:rsidR="00900476" w:rsidRPr="00900476" w:rsidRDefault="00900476" w:rsidP="00900476">
      <w:pPr>
        <w:pStyle w:val="10caraupo"/>
        <w:tabs>
          <w:tab w:val="left" w:pos="4030"/>
        </w:tabs>
        <w:spacing w:line="276" w:lineRule="auto"/>
        <w:jc w:val="center"/>
        <w:rPr>
          <w:rFonts w:ascii="Times New Roman" w:hAnsi="Times New Roman"/>
        </w:rPr>
      </w:pPr>
    </w:p>
    <w:p w:rsidR="00900476" w:rsidRPr="00900476" w:rsidRDefault="00900476" w:rsidP="00900476">
      <w:pPr>
        <w:pStyle w:val="10caraupo"/>
        <w:tabs>
          <w:tab w:val="left" w:pos="4030"/>
        </w:tabs>
        <w:spacing w:line="276" w:lineRule="auto"/>
        <w:jc w:val="center"/>
        <w:rPr>
          <w:rFonts w:ascii="Times New Roman" w:hAnsi="Times New Roman"/>
        </w:rPr>
      </w:pPr>
    </w:p>
    <w:p w:rsidR="00900476" w:rsidRPr="00900476" w:rsidRDefault="00900476" w:rsidP="00900476">
      <w:pPr>
        <w:pStyle w:val="10caraupo"/>
        <w:tabs>
          <w:tab w:val="left" w:pos="4030"/>
        </w:tabs>
        <w:spacing w:line="276" w:lineRule="auto"/>
        <w:jc w:val="center"/>
        <w:rPr>
          <w:rFonts w:ascii="Times New Roman" w:hAnsi="Times New Roman"/>
          <w:b/>
        </w:rPr>
      </w:pPr>
      <w:r w:rsidRPr="00900476">
        <w:rPr>
          <w:rFonts w:ascii="Times New Roman" w:hAnsi="Times New Roman"/>
          <w:b/>
        </w:rPr>
        <w:t>ANNEXE « D »</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rPr>
        <w:t xml:space="preserve">ATTENDU QUE _____, débiteur hypothécaire, de _____, comté de _____ et province du Nouveau-Brunswick, par acte hypothécaire daté du _____, enregistré au bureau d’enregistrement foncier du Nouveau-Brunswick le _____, sous le numéro _____, </w:t>
      </w:r>
      <w:r w:rsidRPr="00900476">
        <w:rPr>
          <w:rFonts w:ascii="Times New Roman" w:hAnsi="Times New Roman"/>
        </w:rPr>
        <w:fldChar w:fldCharType="begin">
          <w:ffData>
            <w:name w:val="Texte8"/>
            <w:enabled/>
            <w:calcOnExit w:val="0"/>
            <w:textInput/>
          </w:ffData>
        </w:fldChar>
      </w:r>
      <w:bookmarkStart w:id="30" w:name="Texte8"/>
      <w:r w:rsidRPr="00900476">
        <w:rPr>
          <w:rFonts w:ascii="Times New Roman" w:hAnsi="Times New Roman"/>
        </w:rPr>
        <w:instrText xml:space="preserve"> FORMTEXT </w:instrText>
      </w:r>
      <w:r w:rsidRPr="00900476">
        <w:rPr>
          <w:rFonts w:ascii="Times New Roman" w:hAnsi="Times New Roman"/>
        </w:rPr>
      </w:r>
      <w:r w:rsidRPr="00900476">
        <w:rPr>
          <w:rFonts w:ascii="Times New Roman" w:hAnsi="Times New Roman"/>
        </w:rPr>
        <w:fldChar w:fldCharType="separate"/>
      </w:r>
      <w:r w:rsidRPr="00900476">
        <w:rPr>
          <w:rFonts w:ascii="Times New Roman" w:hAnsi="Times New Roman"/>
          <w:noProof/>
        </w:rPr>
        <w:t>a</w:t>
      </w:r>
      <w:r w:rsidRPr="00900476">
        <w:rPr>
          <w:rFonts w:ascii="Times New Roman" w:hAnsi="Times New Roman"/>
        </w:rPr>
        <w:fldChar w:fldCharType="end"/>
      </w:r>
      <w:bookmarkEnd w:id="30"/>
      <w:r w:rsidRPr="00900476">
        <w:rPr>
          <w:rFonts w:ascii="Times New Roman" w:hAnsi="Times New Roman"/>
        </w:rPr>
        <w:t xml:space="preserve"> consenti à la Caisse Populaire de _____ Limitée, une hypothèque grevant le bien-fonds et lieux identifiés sous le NID : _____ et faisant l’objet des présentes, aux fins de garantir le paiement de la somme de _____ (_____$) et des intérêts sur cette somme, comme l’hypothèque le prévoit.</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rPr>
        <w:t xml:space="preserve">ATTENDU QUE puisqu’il y a eu défaut de paiement des sommes garanties par l’hypothèque susmentionnée, la Caisse Populaire de _____ Limitée a exercé son pouvoir de vente accordé conformément aux dispositions de vente hypothécaire prévue dans ladite hypothèque #_____ et accordé par l’article 44 de la </w:t>
      </w:r>
      <w:r w:rsidRPr="00900476">
        <w:rPr>
          <w:rFonts w:ascii="Times New Roman" w:hAnsi="Times New Roman"/>
          <w:i/>
          <w:iCs/>
        </w:rPr>
        <w:t>Loi sur les biens</w:t>
      </w:r>
      <w:r w:rsidRPr="00900476">
        <w:rPr>
          <w:rFonts w:ascii="Times New Roman" w:hAnsi="Times New Roman"/>
        </w:rPr>
        <w:t>, L.R.N.B., 1973, ch. P-19 et modifications, a vendu aux enchères les biens-fonds et lieux au plus offrant enchérisseur, soit au bénéficiaire nommé dans les présentes;</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rPr>
        <w:t xml:space="preserve">ATTENDU QUE les dispositions de l’article 45 de la </w:t>
      </w:r>
      <w:r w:rsidRPr="00900476">
        <w:rPr>
          <w:rFonts w:ascii="Times New Roman" w:hAnsi="Times New Roman"/>
          <w:i/>
          <w:iCs/>
        </w:rPr>
        <w:t>Loi sur les biens</w:t>
      </w:r>
      <w:r w:rsidRPr="00900476">
        <w:rPr>
          <w:rFonts w:ascii="Times New Roman" w:hAnsi="Times New Roman"/>
        </w:rPr>
        <w:t>, L.R.N.-B., 1973, c. P-19, ont été dûment appliquées et respectées;</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bCs/>
        </w:rPr>
        <w:t xml:space="preserve">ATTENDU QUE </w:t>
      </w:r>
      <w:r w:rsidRPr="00900476">
        <w:rPr>
          <w:rFonts w:ascii="Times New Roman" w:hAnsi="Times New Roman"/>
        </w:rPr>
        <w:t>des statuts de fusion concernant Caisse populaire _____ Ltée, La Caisse Populaire de _____ Limitée, Caisse populaire … ont été signés et émis le _____, sous le nom "Caisse populaire _____ Ltée" et sont en vigueur depuis cette date;</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bCs/>
        </w:rPr>
        <w:t xml:space="preserve">ATTENDU QUE </w:t>
      </w:r>
      <w:r w:rsidRPr="00900476">
        <w:rPr>
          <w:rFonts w:ascii="Times New Roman" w:hAnsi="Times New Roman"/>
        </w:rPr>
        <w:t>ledit certificat de fusion daté du _____ a été enregistré au bureau d’enregistrement du comté de _____ le _____, sous le numéro _____;</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pStyle w:val="10caraupo"/>
        <w:tabs>
          <w:tab w:val="left" w:pos="4030"/>
        </w:tabs>
        <w:spacing w:line="276" w:lineRule="auto"/>
        <w:rPr>
          <w:rFonts w:ascii="Times New Roman" w:hAnsi="Times New Roman"/>
        </w:rPr>
      </w:pPr>
      <w:r w:rsidRPr="00900476">
        <w:rPr>
          <w:rFonts w:ascii="Times New Roman" w:hAnsi="Times New Roman"/>
        </w:rPr>
        <w:t xml:space="preserve">À CES CAUSES, les présentes font foi et attestent que l’auteur du transfert transfère </w:t>
      </w:r>
      <w:proofErr w:type="gramStart"/>
      <w:r w:rsidRPr="00900476">
        <w:rPr>
          <w:rFonts w:ascii="Times New Roman" w:hAnsi="Times New Roman"/>
        </w:rPr>
        <w:t>les bien-fonds</w:t>
      </w:r>
      <w:proofErr w:type="gramEnd"/>
      <w:r w:rsidRPr="00900476">
        <w:rPr>
          <w:rFonts w:ascii="Times New Roman" w:hAnsi="Times New Roman"/>
        </w:rPr>
        <w:t xml:space="preserve"> et lieux identifiés sous le NID : _____, au bénéficiaire du transfert dans l’exercice du pouvoir de vente conféré par l’article 44, de la </w:t>
      </w:r>
      <w:r w:rsidRPr="00900476">
        <w:rPr>
          <w:rFonts w:ascii="Times New Roman" w:hAnsi="Times New Roman"/>
          <w:i/>
          <w:iCs/>
        </w:rPr>
        <w:t>Loi sur les biens</w:t>
      </w:r>
      <w:r w:rsidRPr="00900476">
        <w:rPr>
          <w:rFonts w:ascii="Times New Roman" w:hAnsi="Times New Roman"/>
        </w:rPr>
        <w:t>, L.R.N.B., 1973 et modifications.</w:t>
      </w:r>
    </w:p>
    <w:p w:rsidR="00900476" w:rsidRPr="00900476" w:rsidRDefault="00900476" w:rsidP="00900476">
      <w:pPr>
        <w:spacing w:line="276" w:lineRule="auto"/>
      </w:pPr>
    </w:p>
    <w:p w:rsidR="00900476" w:rsidRPr="00900476" w:rsidRDefault="00900476" w:rsidP="00900476">
      <w:r w:rsidRPr="00900476">
        <w:rPr>
          <w:b/>
          <w:bCs/>
        </w:rPr>
        <w:br w:type="page"/>
      </w:r>
    </w:p>
    <w:p w:rsidR="00900476" w:rsidRPr="00900476" w:rsidRDefault="00900476" w:rsidP="00900476">
      <w:pPr>
        <w:pStyle w:val="Actes5"/>
      </w:pPr>
      <w:bookmarkStart w:id="31" w:name="_Toc446347570"/>
      <w:r w:rsidRPr="00900476">
        <w:lastRenderedPageBreak/>
        <w:t xml:space="preserve">ii) Annexe « D » </w:t>
      </w:r>
      <w:r w:rsidRPr="00900476">
        <w:noBreakHyphen/>
        <w:t xml:space="preserve"> offre insuffisante / vente privée sans autre avis</w:t>
      </w:r>
      <w:bookmarkEnd w:id="31"/>
    </w:p>
    <w:p w:rsidR="00900476" w:rsidRPr="00900476" w:rsidRDefault="00900476" w:rsidP="00900476">
      <w:pPr>
        <w:pStyle w:val="10caraupo"/>
        <w:tabs>
          <w:tab w:val="left" w:pos="4030"/>
        </w:tabs>
        <w:spacing w:line="276" w:lineRule="auto"/>
        <w:jc w:val="center"/>
        <w:rPr>
          <w:rFonts w:ascii="Times New Roman" w:hAnsi="Times New Roman"/>
        </w:rPr>
      </w:pPr>
    </w:p>
    <w:p w:rsidR="00900476" w:rsidRPr="00900476" w:rsidRDefault="00900476" w:rsidP="00900476">
      <w:pPr>
        <w:pStyle w:val="10caraupo"/>
        <w:tabs>
          <w:tab w:val="left" w:pos="4030"/>
        </w:tabs>
        <w:spacing w:line="276" w:lineRule="auto"/>
        <w:jc w:val="center"/>
        <w:rPr>
          <w:rFonts w:ascii="Times New Roman" w:hAnsi="Times New Roman"/>
        </w:rPr>
      </w:pPr>
    </w:p>
    <w:p w:rsidR="00900476" w:rsidRPr="00900476" w:rsidRDefault="00900476" w:rsidP="00900476">
      <w:pPr>
        <w:pStyle w:val="10caraupo"/>
        <w:tabs>
          <w:tab w:val="left" w:pos="4030"/>
        </w:tabs>
        <w:spacing w:line="276" w:lineRule="auto"/>
        <w:jc w:val="center"/>
        <w:rPr>
          <w:rFonts w:ascii="Times New Roman" w:hAnsi="Times New Roman"/>
          <w:b/>
        </w:rPr>
      </w:pPr>
      <w:r w:rsidRPr="00900476">
        <w:rPr>
          <w:rFonts w:ascii="Times New Roman" w:hAnsi="Times New Roman"/>
          <w:b/>
        </w:rPr>
        <w:t>ANNEXE « D »</w:t>
      </w:r>
    </w:p>
    <w:p w:rsidR="00900476" w:rsidRPr="00900476" w:rsidRDefault="00900476" w:rsidP="00900476">
      <w:pPr>
        <w:pStyle w:val="10caraupo"/>
        <w:tabs>
          <w:tab w:val="left" w:pos="4030"/>
        </w:tabs>
        <w:spacing w:line="276" w:lineRule="auto"/>
        <w:rPr>
          <w:rFonts w:ascii="Times New Roman" w:hAnsi="Times New Roman"/>
        </w:rPr>
      </w:pPr>
    </w:p>
    <w:p w:rsidR="00900476" w:rsidRPr="00900476" w:rsidRDefault="00900476" w:rsidP="00900476">
      <w:pPr>
        <w:spacing w:before="0" w:line="360" w:lineRule="auto"/>
      </w:pPr>
    </w:p>
    <w:p w:rsidR="00900476" w:rsidRPr="00900476" w:rsidRDefault="00900476" w:rsidP="00900476">
      <w:pPr>
        <w:spacing w:before="0" w:line="360" w:lineRule="auto"/>
      </w:pPr>
      <w:r w:rsidRPr="00900476">
        <w:t>ATTENDU que _____ et _____ ont, par acte hypothécaire daté du _____ et enregistrée au bureau d’enregistrement foncier du Nouveau-Brunswick le _____</w:t>
      </w:r>
      <w:r w:rsidRPr="00900476">
        <w:rPr>
          <w:vertAlign w:val="superscript"/>
        </w:rPr>
        <w:t>e</w:t>
      </w:r>
      <w:r w:rsidRPr="00900476">
        <w:t xml:space="preserve"> jour de _____ 20_____ sous le numéro officiel _____, consenti au profit de __</w:t>
      </w:r>
      <w:r w:rsidRPr="00900476">
        <w:rPr>
          <w:u w:val="single"/>
        </w:rPr>
        <w:t>[</w:t>
      </w:r>
      <w:r w:rsidRPr="00900476">
        <w:rPr>
          <w:i/>
          <w:u w:val="single"/>
        </w:rPr>
        <w:t>institution financière</w:t>
      </w:r>
      <w:r w:rsidRPr="00900476">
        <w:rPr>
          <w:u w:val="single"/>
        </w:rPr>
        <w:t>]</w:t>
      </w:r>
      <w:r w:rsidRPr="00900476">
        <w:t>___, une hypothèque grevant le bien-fonds référé comme NID _____ aux fins de garantir le paiement de la somme de _____$ et des intérêts sur cette somme comme l’hypothèque le prévoit;</w:t>
      </w:r>
    </w:p>
    <w:p w:rsidR="00900476" w:rsidRPr="00900476" w:rsidRDefault="00900476" w:rsidP="00900476">
      <w:pPr>
        <w:spacing w:before="0" w:line="360" w:lineRule="auto"/>
      </w:pPr>
    </w:p>
    <w:p w:rsidR="00900476" w:rsidRPr="00900476" w:rsidRDefault="00900476" w:rsidP="00900476">
      <w:pPr>
        <w:spacing w:before="0" w:line="360" w:lineRule="auto"/>
      </w:pPr>
      <w:r w:rsidRPr="00900476">
        <w:t>ET ATTENDU que les modalités de paiement de la somme garantie par l’hypothèque numéro _____ n’ayant pas été respectées, _</w:t>
      </w:r>
      <w:proofErr w:type="gramStart"/>
      <w:r w:rsidRPr="00900476">
        <w:t>_</w:t>
      </w:r>
      <w:r w:rsidRPr="00900476">
        <w:rPr>
          <w:u w:val="single"/>
        </w:rPr>
        <w:t>[</w:t>
      </w:r>
      <w:proofErr w:type="gramEnd"/>
      <w:r w:rsidRPr="00900476">
        <w:rPr>
          <w:i/>
          <w:u w:val="single"/>
        </w:rPr>
        <w:t>institution financière</w:t>
      </w:r>
      <w:r w:rsidRPr="00900476">
        <w:rPr>
          <w:u w:val="single"/>
        </w:rPr>
        <w:t>]</w:t>
      </w:r>
      <w:r w:rsidRPr="00900476">
        <w:t>___ a exercé son pouvoir de vente sur le bien-fonds et ce, conformément aux dispositions de vente hypothécaire prévues dans ladite hypothèque numéro _____;</w:t>
      </w:r>
    </w:p>
    <w:p w:rsidR="00900476" w:rsidRPr="00900476" w:rsidRDefault="00900476" w:rsidP="00900476">
      <w:pPr>
        <w:spacing w:before="0" w:line="360" w:lineRule="auto"/>
      </w:pPr>
    </w:p>
    <w:p w:rsidR="00900476" w:rsidRPr="00900476" w:rsidRDefault="00900476" w:rsidP="00900476">
      <w:pPr>
        <w:spacing w:before="0" w:line="360" w:lineRule="auto"/>
      </w:pPr>
      <w:r w:rsidRPr="00900476">
        <w:t>ET ATTENDU que la propriété référée comme numéro NID _____ a été dûment mise en vente par __</w:t>
      </w:r>
      <w:r w:rsidRPr="00900476">
        <w:rPr>
          <w:u w:val="single"/>
        </w:rPr>
        <w:t>[</w:t>
      </w:r>
      <w:r w:rsidRPr="00900476">
        <w:rPr>
          <w:i/>
          <w:u w:val="single"/>
        </w:rPr>
        <w:t>institution financière</w:t>
      </w:r>
      <w:r w:rsidRPr="00900476">
        <w:rPr>
          <w:u w:val="single"/>
        </w:rPr>
        <w:t>]</w:t>
      </w:r>
      <w:r w:rsidRPr="00900476">
        <w:t>___ lors d’une vente aux enchères tenue le _____</w:t>
      </w:r>
      <w:r w:rsidRPr="00900476">
        <w:rPr>
          <w:vertAlign w:val="superscript"/>
        </w:rPr>
        <w:t>e</w:t>
      </w:r>
      <w:r w:rsidRPr="00900476">
        <w:t xml:space="preserve"> jour de _____ 20_____ à _____h à __</w:t>
      </w:r>
      <w:r w:rsidRPr="00900476">
        <w:rPr>
          <w:u w:val="single"/>
        </w:rPr>
        <w:t>[</w:t>
      </w:r>
      <w:r w:rsidRPr="00900476">
        <w:rPr>
          <w:i/>
          <w:u w:val="single"/>
        </w:rPr>
        <w:t>endroit</w:t>
      </w:r>
      <w:r w:rsidRPr="00900476">
        <w:rPr>
          <w:u w:val="single"/>
        </w:rPr>
        <w:t>]</w:t>
      </w:r>
      <w:r w:rsidRPr="00900476">
        <w:t>___, situé au __</w:t>
      </w:r>
      <w:r w:rsidRPr="00900476">
        <w:rPr>
          <w:u w:val="single"/>
        </w:rPr>
        <w:t>[</w:t>
      </w:r>
      <w:r w:rsidRPr="00900476">
        <w:rPr>
          <w:i/>
          <w:u w:val="single"/>
        </w:rPr>
        <w:t>adresse</w:t>
      </w:r>
      <w:r w:rsidRPr="00900476">
        <w:rPr>
          <w:u w:val="single"/>
        </w:rPr>
        <w:t>]</w:t>
      </w:r>
      <w:r w:rsidRPr="00900476">
        <w:t>___, dans le comté de _____, Nouveau-Brunswick, et qu’à cette vente publique, il a été stipulé qu’aucune offre inférieure à _____$ ne pouvait être faite et si aucune offre de _____$ ou plus n’était faite, le bien-fonds serait retiré de la vente et pourrait être vendu par vente privée sans autre avis.</w:t>
      </w:r>
    </w:p>
    <w:p w:rsidR="00900476" w:rsidRPr="00900476" w:rsidRDefault="00900476" w:rsidP="00900476">
      <w:pPr>
        <w:spacing w:before="0" w:line="360" w:lineRule="auto"/>
      </w:pPr>
    </w:p>
    <w:p w:rsidR="00900476" w:rsidRPr="00900476" w:rsidRDefault="00900476" w:rsidP="00900476">
      <w:pPr>
        <w:spacing w:before="0" w:line="360" w:lineRule="auto"/>
      </w:pPr>
      <w:r w:rsidRPr="00900476">
        <w:t>ET ATTENDU qu’aucune offre de _____$ ou plus n’a été faite à la vente publique tenue le _____</w:t>
      </w:r>
      <w:r w:rsidRPr="00900476">
        <w:rPr>
          <w:vertAlign w:val="superscript"/>
        </w:rPr>
        <w:t>e</w:t>
      </w:r>
      <w:r w:rsidRPr="00900476">
        <w:t xml:space="preserve"> jour de_____ 20_____, la propriété est par la présente transférée au bénéficiaire du transfert par vente privée sans autre avis.</w:t>
      </w:r>
    </w:p>
    <w:p w:rsidR="00900476" w:rsidRPr="00900476" w:rsidRDefault="00900476" w:rsidP="00900476">
      <w:pPr>
        <w:spacing w:before="0"/>
      </w:pPr>
    </w:p>
    <w:p w:rsidR="00900476" w:rsidRPr="00900476" w:rsidRDefault="00900476" w:rsidP="00900476">
      <w:pPr>
        <w:spacing w:before="0"/>
      </w:pPr>
    </w:p>
    <w:p w:rsidR="00900476" w:rsidRPr="00900476" w:rsidRDefault="00900476" w:rsidP="00900476">
      <w:pPr>
        <w:spacing w:before="0"/>
      </w:pPr>
      <w:r w:rsidRPr="00900476">
        <w:rPr>
          <w:b/>
          <w:bCs/>
        </w:rPr>
        <w:br w:type="page"/>
      </w:r>
    </w:p>
    <w:p w:rsidR="00900476" w:rsidRPr="00900476" w:rsidRDefault="00900476" w:rsidP="00900476">
      <w:pPr>
        <w:pStyle w:val="Actes4"/>
      </w:pPr>
      <w:bookmarkStart w:id="32" w:name="_Toc446347571"/>
      <w:r w:rsidRPr="00900476">
        <w:lastRenderedPageBreak/>
        <w:t>b) Transfert avec droits viagers</w:t>
      </w:r>
      <w:bookmarkEnd w:id="32"/>
    </w:p>
    <w:p w:rsidR="00900476" w:rsidRPr="00900476" w:rsidRDefault="00900476" w:rsidP="00900476">
      <w:pPr>
        <w:spacing w:before="0"/>
      </w:pPr>
    </w:p>
    <w:p w:rsidR="00900476" w:rsidRPr="00900476" w:rsidRDefault="00900476" w:rsidP="00900476">
      <w:pPr>
        <w:spacing w:before="0"/>
        <w:jc w:val="center"/>
        <w:rPr>
          <w:bCs/>
          <w:sz w:val="22"/>
          <w:szCs w:val="22"/>
        </w:rPr>
      </w:pPr>
    </w:p>
    <w:p w:rsidR="00900476" w:rsidRPr="00900476" w:rsidRDefault="00900476" w:rsidP="00900476">
      <w:pPr>
        <w:spacing w:before="0"/>
        <w:jc w:val="center"/>
        <w:rPr>
          <w:b/>
          <w:bCs/>
          <w:sz w:val="22"/>
          <w:szCs w:val="22"/>
        </w:rPr>
      </w:pPr>
      <w:proofErr w:type="spellStart"/>
      <w:r w:rsidRPr="00900476">
        <w:rPr>
          <w:b/>
          <w:bCs/>
          <w:sz w:val="22"/>
          <w:szCs w:val="22"/>
        </w:rPr>
        <w:t>Form</w:t>
      </w:r>
      <w:proofErr w:type="spellEnd"/>
      <w:r w:rsidRPr="00900476">
        <w:rPr>
          <w:b/>
          <w:bCs/>
          <w:sz w:val="22"/>
          <w:szCs w:val="22"/>
        </w:rPr>
        <w:t xml:space="preserve"> 13</w:t>
      </w:r>
    </w:p>
    <w:p w:rsidR="00900476" w:rsidRPr="00900476" w:rsidRDefault="00900476" w:rsidP="00900476">
      <w:pPr>
        <w:tabs>
          <w:tab w:val="left" w:pos="2790"/>
          <w:tab w:val="left" w:pos="4320"/>
        </w:tabs>
        <w:spacing w:before="0"/>
        <w:jc w:val="center"/>
        <w:rPr>
          <w:b/>
          <w:sz w:val="22"/>
          <w:szCs w:val="22"/>
          <w:lang w:val="en-CA"/>
        </w:rPr>
      </w:pPr>
      <w:proofErr w:type="spellStart"/>
      <w:r w:rsidRPr="00900476">
        <w:rPr>
          <w:b/>
          <w:sz w:val="22"/>
          <w:szCs w:val="22"/>
          <w:lang w:val="en-CA"/>
        </w:rPr>
        <w:t>Formule</w:t>
      </w:r>
      <w:proofErr w:type="spellEnd"/>
      <w:r w:rsidRPr="00900476">
        <w:rPr>
          <w:b/>
          <w:sz w:val="22"/>
          <w:szCs w:val="22"/>
          <w:lang w:val="en-CA"/>
        </w:rPr>
        <w:t xml:space="preserve"> 13</w:t>
      </w:r>
    </w:p>
    <w:p w:rsidR="00900476" w:rsidRPr="00900476" w:rsidRDefault="00900476" w:rsidP="00900476">
      <w:pPr>
        <w:spacing w:before="0"/>
        <w:jc w:val="center"/>
        <w:rPr>
          <w:b/>
          <w:bCs/>
          <w:sz w:val="22"/>
          <w:szCs w:val="22"/>
          <w:lang w:val="en-CA"/>
        </w:rPr>
      </w:pPr>
    </w:p>
    <w:p w:rsidR="00900476" w:rsidRPr="00900476" w:rsidRDefault="00900476" w:rsidP="00900476">
      <w:pPr>
        <w:spacing w:before="0"/>
        <w:jc w:val="center"/>
        <w:rPr>
          <w:b/>
          <w:bCs/>
          <w:sz w:val="22"/>
          <w:szCs w:val="22"/>
          <w:lang w:val="en-CA"/>
        </w:rPr>
      </w:pPr>
      <w:r w:rsidRPr="00900476">
        <w:rPr>
          <w:b/>
          <w:bCs/>
          <w:sz w:val="22"/>
          <w:szCs w:val="22"/>
          <w:lang w:val="en-CA"/>
        </w:rPr>
        <w:t>TRANSFER</w:t>
      </w:r>
    </w:p>
    <w:p w:rsidR="00900476" w:rsidRPr="00900476" w:rsidRDefault="00900476" w:rsidP="00900476">
      <w:pPr>
        <w:tabs>
          <w:tab w:val="left" w:pos="2790"/>
          <w:tab w:val="left" w:pos="4320"/>
        </w:tabs>
        <w:spacing w:before="0"/>
        <w:jc w:val="center"/>
        <w:rPr>
          <w:b/>
          <w:sz w:val="22"/>
          <w:szCs w:val="22"/>
          <w:lang w:val="en-CA"/>
        </w:rPr>
      </w:pPr>
      <w:r w:rsidRPr="00900476">
        <w:rPr>
          <w:b/>
          <w:sz w:val="22"/>
          <w:szCs w:val="22"/>
          <w:lang w:val="en-CA"/>
        </w:rPr>
        <w:t>TRANSFERT</w:t>
      </w:r>
    </w:p>
    <w:p w:rsidR="00900476" w:rsidRPr="00900476" w:rsidRDefault="00900476" w:rsidP="00900476">
      <w:pPr>
        <w:spacing w:before="0"/>
        <w:jc w:val="center"/>
        <w:rPr>
          <w:b/>
          <w:bCs/>
          <w:sz w:val="22"/>
          <w:szCs w:val="22"/>
          <w:lang w:val="en-CA"/>
        </w:rPr>
      </w:pPr>
    </w:p>
    <w:p w:rsidR="00900476" w:rsidRPr="00900476" w:rsidRDefault="00900476" w:rsidP="00900476">
      <w:pPr>
        <w:spacing w:before="0"/>
        <w:jc w:val="center"/>
        <w:rPr>
          <w:bCs/>
          <w:sz w:val="22"/>
          <w:szCs w:val="22"/>
          <w:lang w:val="en-CA"/>
        </w:rPr>
      </w:pPr>
    </w:p>
    <w:p w:rsidR="00900476" w:rsidRPr="00900476" w:rsidRDefault="00900476" w:rsidP="00900476">
      <w:pPr>
        <w:spacing w:before="0"/>
        <w:jc w:val="center"/>
        <w:rPr>
          <w:bCs/>
          <w:i/>
          <w:iCs/>
          <w:sz w:val="22"/>
          <w:szCs w:val="22"/>
          <w:lang w:val="en-CA"/>
        </w:rPr>
      </w:pPr>
      <w:r w:rsidRPr="00900476">
        <w:rPr>
          <w:bCs/>
          <w:i/>
          <w:iCs/>
          <w:sz w:val="22"/>
          <w:szCs w:val="22"/>
          <w:lang w:val="en-CA"/>
        </w:rPr>
        <w:t>Land Titles Act</w:t>
      </w:r>
      <w:r w:rsidRPr="00900476">
        <w:rPr>
          <w:bCs/>
          <w:iCs/>
          <w:sz w:val="22"/>
          <w:szCs w:val="22"/>
          <w:lang w:val="en-CA"/>
        </w:rPr>
        <w:t>,</w:t>
      </w:r>
      <w:r w:rsidRPr="00900476">
        <w:rPr>
          <w:bCs/>
          <w:i/>
          <w:iCs/>
          <w:sz w:val="22"/>
          <w:szCs w:val="22"/>
          <w:lang w:val="en-CA"/>
        </w:rPr>
        <w:t xml:space="preserve"> </w:t>
      </w:r>
      <w:r w:rsidRPr="00900476">
        <w:rPr>
          <w:bCs/>
          <w:sz w:val="22"/>
          <w:szCs w:val="22"/>
          <w:lang w:val="en-CA"/>
        </w:rPr>
        <w:t>S.N.B. 1981, c.L.-1.1, s.21</w:t>
      </w:r>
    </w:p>
    <w:p w:rsidR="00900476" w:rsidRPr="00900476" w:rsidRDefault="00900476" w:rsidP="00900476">
      <w:pPr>
        <w:spacing w:before="0"/>
        <w:jc w:val="center"/>
        <w:rPr>
          <w:bCs/>
          <w:i/>
          <w:iCs/>
          <w:sz w:val="22"/>
          <w:szCs w:val="22"/>
          <w:lang w:val="en-CA"/>
        </w:rPr>
      </w:pPr>
      <w:r w:rsidRPr="00900476">
        <w:rPr>
          <w:bCs/>
          <w:i/>
          <w:iCs/>
          <w:sz w:val="22"/>
          <w:szCs w:val="22"/>
          <w:lang w:val="en-CA"/>
        </w:rPr>
        <w:t>Standard Forms of Conveyances Act</w:t>
      </w:r>
      <w:r w:rsidRPr="00900476">
        <w:rPr>
          <w:bCs/>
          <w:iCs/>
          <w:sz w:val="22"/>
          <w:szCs w:val="22"/>
          <w:lang w:val="en-CA"/>
        </w:rPr>
        <w:t>,</w:t>
      </w:r>
      <w:r w:rsidRPr="00900476">
        <w:rPr>
          <w:bCs/>
          <w:i/>
          <w:iCs/>
          <w:sz w:val="22"/>
          <w:szCs w:val="22"/>
          <w:lang w:val="en-CA"/>
        </w:rPr>
        <w:t xml:space="preserve"> </w:t>
      </w:r>
      <w:r w:rsidRPr="00900476">
        <w:rPr>
          <w:bCs/>
          <w:sz w:val="22"/>
          <w:szCs w:val="22"/>
          <w:lang w:val="en-CA"/>
        </w:rPr>
        <w:t>S.N.B. 1980, c.S-12.2, s.2</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21</w:t>
      </w:r>
    </w:p>
    <w:p w:rsidR="00900476" w:rsidRPr="00900476" w:rsidRDefault="00900476" w:rsidP="00900476">
      <w:pPr>
        <w:tabs>
          <w:tab w:val="left" w:pos="2790"/>
          <w:tab w:val="left" w:pos="4320"/>
        </w:tabs>
        <w:spacing w:before="0"/>
        <w:jc w:val="center"/>
        <w:rPr>
          <w:sz w:val="22"/>
          <w:szCs w:val="22"/>
          <w:lang w:val="en-CA"/>
        </w:rPr>
      </w:pPr>
      <w:r w:rsidRPr="00900476">
        <w:rPr>
          <w:i/>
          <w:sz w:val="22"/>
          <w:szCs w:val="22"/>
        </w:rPr>
        <w:t>Loi sur les formules types de transfert du droit de propriété</w:t>
      </w:r>
      <w:r w:rsidRPr="00900476">
        <w:rPr>
          <w:sz w:val="22"/>
          <w:szCs w:val="22"/>
        </w:rPr>
        <w:t xml:space="preserve">, L.N.-B. 1980, chap. </w:t>
      </w:r>
      <w:r w:rsidRPr="00900476">
        <w:rPr>
          <w:sz w:val="22"/>
          <w:szCs w:val="22"/>
          <w:lang w:val="en-CA"/>
        </w:rPr>
        <w:t>S-12.2, art. 2</w:t>
      </w:r>
    </w:p>
    <w:p w:rsidR="00900476" w:rsidRPr="00900476" w:rsidRDefault="00900476" w:rsidP="00900476">
      <w:pPr>
        <w:spacing w:before="0"/>
        <w:rPr>
          <w:bCs/>
          <w:i/>
          <w:iCs/>
          <w:sz w:val="22"/>
          <w:szCs w:val="22"/>
          <w:lang w:val="en-CA"/>
        </w:rPr>
      </w:pPr>
    </w:p>
    <w:p w:rsidR="00900476" w:rsidRPr="00900476" w:rsidRDefault="00900476" w:rsidP="00900476">
      <w:pPr>
        <w:spacing w:before="0"/>
        <w:rPr>
          <w:bCs/>
          <w:i/>
          <w:iCs/>
          <w:sz w:val="22"/>
          <w:szCs w:val="22"/>
          <w:lang w:val="en-CA"/>
        </w:rPr>
      </w:pP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spacing w:before="0"/>
              <w:ind w:right="72"/>
              <w:jc w:val="left"/>
              <w:rPr>
                <w:sz w:val="22"/>
                <w:szCs w:val="22"/>
              </w:rPr>
            </w:pPr>
            <w:proofErr w:type="spellStart"/>
            <w:r w:rsidRPr="00900476">
              <w:rPr>
                <w:sz w:val="22"/>
                <w:szCs w:val="22"/>
              </w:rPr>
              <w:t>Parcel</w:t>
            </w:r>
            <w:proofErr w:type="spellEnd"/>
            <w:r w:rsidRPr="00900476">
              <w:rPr>
                <w:sz w:val="22"/>
                <w:szCs w:val="22"/>
              </w:rPr>
              <w:t xml:space="preserve"> Identifier — Numéro d’identification de parcelle :</w:t>
            </w:r>
          </w:p>
          <w:p w:rsidR="00900476" w:rsidRPr="00900476" w:rsidRDefault="00900476" w:rsidP="0092640B">
            <w:pPr>
              <w:ind w:right="72"/>
              <w:rPr>
                <w:sz w:val="22"/>
                <w:szCs w:val="22"/>
              </w:rPr>
            </w:pPr>
          </w:p>
        </w:tc>
        <w:tc>
          <w:tcPr>
            <w:tcW w:w="2500" w:type="pct"/>
          </w:tcPr>
          <w:p w:rsidR="00900476" w:rsidRPr="00900476" w:rsidRDefault="00900476" w:rsidP="0092640B">
            <w:pPr>
              <w:rPr>
                <w:sz w:val="22"/>
                <w:szCs w:val="22"/>
              </w:rPr>
            </w:pPr>
            <w:r w:rsidRPr="00900476">
              <w:rPr>
                <w:sz w:val="22"/>
                <w:szCs w:val="22"/>
              </w:rPr>
              <w:t>____</w:t>
            </w:r>
          </w:p>
        </w:tc>
      </w:tr>
      <w:tr w:rsidR="00900476" w:rsidRPr="00900476" w:rsidTr="0092640B">
        <w:trPr>
          <w:trHeight w:val="333"/>
        </w:trPr>
        <w:tc>
          <w:tcPr>
            <w:tcW w:w="2500" w:type="pct"/>
          </w:tcPr>
          <w:p w:rsidR="00900476" w:rsidRPr="00900476" w:rsidRDefault="00900476" w:rsidP="0092640B">
            <w:pPr>
              <w:tabs>
                <w:tab w:val="left" w:pos="3240"/>
                <w:tab w:val="left" w:pos="4320"/>
              </w:tabs>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lang w:val="en-CA"/>
              </w:rPr>
              <w:fldChar w:fldCharType="begin">
                <w:ffData>
                  <w:name w:val="Texte71"/>
                  <w:enabled/>
                  <w:calcOnExit w:val="0"/>
                  <w:textInput>
                    <w:default w:val="Transferor"/>
                  </w:textInput>
                </w:ffData>
              </w:fldChar>
            </w:r>
            <w:r w:rsidRPr="00900476">
              <w:rPr>
                <w:sz w:val="22"/>
                <w:szCs w:val="22"/>
                <w:lang w:val="en-CA"/>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lang w:val="en-CA"/>
              </w:rPr>
              <w:t>Transferor</w:t>
            </w:r>
            <w:r w:rsidRPr="00900476">
              <w:rPr>
                <w:sz w:val="22"/>
                <w:szCs w:val="22"/>
                <w:lang w:val="en-CA"/>
              </w:rPr>
              <w:fldChar w:fldCharType="end"/>
            </w:r>
            <w:r w:rsidRPr="00900476">
              <w:rPr>
                <w:sz w:val="22"/>
                <w:szCs w:val="22"/>
              </w:rPr>
              <w:t> </w:t>
            </w:r>
            <w:r w:rsidRPr="00900476">
              <w:rPr>
                <w:sz w:val="22"/>
                <w:szCs w:val="22"/>
                <w:lang w:val="en-CA"/>
              </w:rPr>
              <w:t>— </w:t>
            </w:r>
            <w:r w:rsidRPr="00900476">
              <w:rPr>
                <w:sz w:val="22"/>
                <w:szCs w:val="22"/>
              </w:rPr>
              <w:fldChar w:fldCharType="begin">
                <w:ffData>
                  <w:name w:val="Texte49"/>
                  <w:enabled/>
                  <w:calcOnExit w:val="0"/>
                  <w:textInput>
                    <w:default w:val="Auteur du transfer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Auteur du transfert</w:t>
            </w:r>
            <w:r w:rsidRPr="00900476">
              <w:rPr>
                <w:sz w:val="22"/>
                <w:szCs w:val="22"/>
              </w:rPr>
              <w:fldChar w:fldCharType="end"/>
            </w:r>
            <w:r w:rsidRPr="00900476">
              <w:rPr>
                <w:sz w:val="22"/>
                <w:szCs w:val="22"/>
              </w:rPr>
              <w:t> :</w:t>
            </w:r>
          </w:p>
          <w:p w:rsidR="00900476" w:rsidRPr="00900476" w:rsidRDefault="00900476" w:rsidP="0092640B">
            <w:pPr>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r w:rsidRPr="00900476">
              <w:rPr>
                <w:sz w:val="22"/>
                <w:szCs w:val="22"/>
              </w:rPr>
              <w:t>____</w:t>
            </w:r>
          </w:p>
          <w:p w:rsidR="00900476" w:rsidRPr="00900476" w:rsidRDefault="00900476" w:rsidP="0092640B">
            <w:pPr>
              <w:rPr>
                <w:sz w:val="22"/>
                <w:szCs w:val="22"/>
              </w:rPr>
            </w:pPr>
            <w:r w:rsidRPr="00900476">
              <w:rPr>
                <w:sz w:val="22"/>
                <w:szCs w:val="22"/>
              </w:rPr>
              <w:t>____</w:t>
            </w:r>
          </w:p>
          <w:p w:rsidR="00900476" w:rsidRPr="00900476" w:rsidRDefault="00900476" w:rsidP="0092640B">
            <w:pPr>
              <w:rPr>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lang w:val="en-CA"/>
              </w:rPr>
              <w:t xml:space="preserve">Spouse of </w:t>
            </w:r>
            <w:r w:rsidRPr="00900476">
              <w:rPr>
                <w:sz w:val="22"/>
                <w:szCs w:val="22"/>
              </w:rPr>
              <w:t>____ — Conjoint de ____ :</w:t>
            </w:r>
          </w:p>
          <w:p w:rsidR="00900476" w:rsidRPr="00900476" w:rsidRDefault="00900476" w:rsidP="0092640B">
            <w:pPr>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r w:rsidRPr="00900476">
              <w:rPr>
                <w:sz w:val="22"/>
                <w:szCs w:val="22"/>
              </w:rPr>
              <w:t>____</w:t>
            </w:r>
          </w:p>
          <w:p w:rsidR="00900476" w:rsidRPr="00900476" w:rsidRDefault="00900476" w:rsidP="0092640B">
            <w:pPr>
              <w:rPr>
                <w:sz w:val="22"/>
                <w:szCs w:val="22"/>
              </w:rPr>
            </w:pPr>
            <w:r w:rsidRPr="00900476">
              <w:rPr>
                <w:sz w:val="22"/>
                <w:szCs w:val="22"/>
              </w:rPr>
              <w:t>____</w:t>
            </w:r>
          </w:p>
          <w:p w:rsidR="00900476" w:rsidRPr="00900476" w:rsidRDefault="00900476" w:rsidP="0092640B">
            <w:pPr>
              <w:rPr>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lang w:val="en-CA"/>
              </w:rPr>
              <w:fldChar w:fldCharType="begin">
                <w:ffData>
                  <w:name w:val="Texte72"/>
                  <w:enabled/>
                  <w:calcOnExit w:val="0"/>
                  <w:textInput>
                    <w:default w:val="Transferee"/>
                  </w:textInput>
                </w:ffData>
              </w:fldChar>
            </w:r>
            <w:r w:rsidRPr="00900476">
              <w:rPr>
                <w:sz w:val="22"/>
                <w:szCs w:val="22"/>
                <w:lang w:val="en-CA"/>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lang w:val="en-CA"/>
              </w:rPr>
              <w:t>Transferee</w:t>
            </w:r>
            <w:r w:rsidRPr="00900476">
              <w:rPr>
                <w:sz w:val="22"/>
                <w:szCs w:val="22"/>
                <w:lang w:val="en-CA"/>
              </w:rPr>
              <w:fldChar w:fldCharType="end"/>
            </w:r>
            <w:r w:rsidRPr="00900476">
              <w:rPr>
                <w:sz w:val="22"/>
                <w:szCs w:val="22"/>
              </w:rPr>
              <w:t> — </w:t>
            </w:r>
            <w:r w:rsidRPr="00900476">
              <w:rPr>
                <w:sz w:val="22"/>
                <w:szCs w:val="22"/>
              </w:rPr>
              <w:fldChar w:fldCharType="begin">
                <w:ffData>
                  <w:name w:val="Texte50"/>
                  <w:enabled/>
                  <w:calcOnExit w:val="0"/>
                  <w:textInput>
                    <w:default w:val="Bénéficiaire du transfer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Bénéficiaire du transfert</w:t>
            </w:r>
            <w:r w:rsidRPr="00900476">
              <w:rPr>
                <w:sz w:val="22"/>
                <w:szCs w:val="22"/>
              </w:rPr>
              <w:fldChar w:fldCharType="end"/>
            </w:r>
            <w:r w:rsidRPr="00900476">
              <w:rPr>
                <w:sz w:val="22"/>
                <w:szCs w:val="22"/>
              </w:rPr>
              <w:t> :</w:t>
            </w:r>
          </w:p>
          <w:p w:rsidR="00900476" w:rsidRPr="00900476" w:rsidRDefault="00900476" w:rsidP="0092640B">
            <w:pPr>
              <w:ind w:right="72"/>
              <w:rPr>
                <w:sz w:val="22"/>
                <w:szCs w:val="22"/>
              </w:rPr>
            </w:pPr>
          </w:p>
        </w:tc>
        <w:tc>
          <w:tcPr>
            <w:tcW w:w="2500" w:type="pct"/>
          </w:tcPr>
          <w:p w:rsidR="00900476" w:rsidRPr="00900476" w:rsidRDefault="00900476" w:rsidP="0092640B">
            <w:pPr>
              <w:tabs>
                <w:tab w:val="left" w:pos="3240"/>
                <w:tab w:val="left" w:pos="4320"/>
              </w:tabs>
              <w:rPr>
                <w:b/>
                <w:bCs/>
                <w:sz w:val="22"/>
                <w:szCs w:val="22"/>
              </w:rPr>
            </w:pPr>
            <w:r w:rsidRPr="00900476">
              <w:rPr>
                <w:sz w:val="22"/>
                <w:szCs w:val="22"/>
              </w:rPr>
              <w:t>____</w:t>
            </w:r>
          </w:p>
          <w:p w:rsidR="00900476" w:rsidRPr="00900476" w:rsidRDefault="00900476" w:rsidP="0092640B">
            <w:pPr>
              <w:rPr>
                <w:sz w:val="22"/>
                <w:szCs w:val="22"/>
              </w:rPr>
            </w:pPr>
            <w:r w:rsidRPr="00900476">
              <w:rPr>
                <w:sz w:val="22"/>
                <w:szCs w:val="22"/>
              </w:rPr>
              <w:t>____</w:t>
            </w:r>
          </w:p>
          <w:p w:rsidR="00900476" w:rsidRPr="00900476" w:rsidRDefault="00900476" w:rsidP="0092640B">
            <w:pPr>
              <w:rPr>
                <w:sz w:val="22"/>
                <w:szCs w:val="22"/>
              </w:rPr>
            </w:pPr>
          </w:p>
        </w:tc>
      </w:tr>
      <w:tr w:rsidR="00900476" w:rsidRPr="00900476" w:rsidTr="0092640B">
        <w:trPr>
          <w:trHeight w:val="360"/>
        </w:trPr>
        <w:tc>
          <w:tcPr>
            <w:tcW w:w="2500" w:type="pct"/>
          </w:tcPr>
          <w:p w:rsidR="00900476" w:rsidRPr="00900476" w:rsidRDefault="00900476" w:rsidP="0092640B">
            <w:pPr>
              <w:tabs>
                <w:tab w:val="left" w:pos="3240"/>
                <w:tab w:val="left" w:pos="4320"/>
              </w:tabs>
              <w:ind w:right="72"/>
              <w:rPr>
                <w:sz w:val="22"/>
                <w:szCs w:val="22"/>
              </w:rPr>
            </w:pPr>
          </w:p>
        </w:tc>
        <w:tc>
          <w:tcPr>
            <w:tcW w:w="2500" w:type="pct"/>
          </w:tcPr>
          <w:p w:rsidR="00900476" w:rsidRPr="00900476" w:rsidRDefault="00900476" w:rsidP="0092640B">
            <w:pPr>
              <w:rPr>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proofErr w:type="spellStart"/>
            <w:r w:rsidRPr="00900476">
              <w:rPr>
                <w:sz w:val="22"/>
                <w:szCs w:val="22"/>
              </w:rPr>
              <w:t>Manner</w:t>
            </w:r>
            <w:proofErr w:type="spellEnd"/>
            <w:r w:rsidRPr="00900476">
              <w:rPr>
                <w:sz w:val="22"/>
                <w:szCs w:val="22"/>
              </w:rPr>
              <w:t xml:space="preserve"> of Tenure — Mode de tenure :</w:t>
            </w:r>
          </w:p>
          <w:p w:rsidR="00900476" w:rsidRPr="00900476" w:rsidRDefault="00900476" w:rsidP="0092640B">
            <w:pPr>
              <w:ind w:right="72"/>
              <w:rPr>
                <w:sz w:val="22"/>
                <w:szCs w:val="22"/>
              </w:rPr>
            </w:pPr>
          </w:p>
        </w:tc>
        <w:tc>
          <w:tcPr>
            <w:tcW w:w="2500" w:type="pct"/>
          </w:tcPr>
          <w:p w:rsidR="00900476" w:rsidRPr="00900476" w:rsidRDefault="00900476" w:rsidP="0092640B">
            <w:pPr>
              <w:rPr>
                <w:sz w:val="22"/>
                <w:szCs w:val="22"/>
              </w:rPr>
            </w:pPr>
            <w:r w:rsidRPr="00900476">
              <w:rPr>
                <w:sz w:val="22"/>
                <w:szCs w:val="22"/>
              </w:rPr>
              <w:fldChar w:fldCharType="begin">
                <w:ffData>
                  <w:name w:val=""/>
                  <w:enabled/>
                  <w:calcOnExit w:val="0"/>
                  <w:textInput>
                    <w:default w:val="NOT APPLICABLE — SANS OBJET"/>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NOT APPLICABLE — SANS OBJET</w:t>
            </w:r>
            <w:r w:rsidRPr="00900476">
              <w:rPr>
                <w:sz w:val="22"/>
                <w:szCs w:val="22"/>
              </w:rPr>
              <w:fldChar w:fldCharType="end"/>
            </w:r>
          </w:p>
          <w:p w:rsidR="00900476" w:rsidRPr="00900476" w:rsidRDefault="00900476" w:rsidP="0092640B">
            <w:pPr>
              <w:rPr>
                <w:sz w:val="22"/>
                <w:szCs w:val="22"/>
              </w:rPr>
            </w:pPr>
            <w:r w:rsidRPr="00900476">
              <w:rPr>
                <w:sz w:val="22"/>
                <w:szCs w:val="22"/>
              </w:rPr>
              <w:fldChar w:fldCharType="begin">
                <w:ffData>
                  <w:name w:val="Texte21"/>
                  <w:enabled/>
                  <w:calcOnExit w:val="0"/>
                  <w:textInput>
                    <w:default w:val="joint tenants — propriétaires conjoints"/>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joint tenants — propriétaires conjoints</w:t>
            </w:r>
            <w:r w:rsidRPr="00900476">
              <w:rPr>
                <w:sz w:val="22"/>
                <w:szCs w:val="22"/>
              </w:rPr>
              <w:fldChar w:fldCharType="end"/>
            </w: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b/>
                <w:sz w:val="22"/>
                <w:szCs w:val="22"/>
              </w:rPr>
              <w:fldChar w:fldCharType="begin">
                <w:ffData>
                  <w:name w:val="Texte77"/>
                  <w:enabled/>
                  <w:calcOnExit w:val="0"/>
                  <w:textInput>
                    <w:default w:val="Limitation of right, title or interest transferred — Limites du droit de propriété, du titre ou du droit transféré :"/>
                  </w:textInput>
                </w:ffData>
              </w:fldChar>
            </w:r>
            <w:bookmarkStart w:id="33" w:name="Texte77"/>
            <w:r w:rsidRPr="00900476">
              <w:rPr>
                <w:b/>
                <w:sz w:val="22"/>
                <w:szCs w:val="22"/>
              </w:rPr>
              <w:instrText xml:space="preserve"> FORMTEXT </w:instrText>
            </w:r>
            <w:r w:rsidRPr="00900476">
              <w:rPr>
                <w:b/>
                <w:sz w:val="22"/>
                <w:szCs w:val="22"/>
              </w:rPr>
            </w:r>
            <w:r w:rsidRPr="00900476">
              <w:rPr>
                <w:b/>
                <w:sz w:val="22"/>
                <w:szCs w:val="22"/>
              </w:rPr>
              <w:fldChar w:fldCharType="separate"/>
            </w:r>
            <w:r w:rsidRPr="00900476">
              <w:rPr>
                <w:b/>
                <w:noProof/>
                <w:sz w:val="22"/>
                <w:szCs w:val="22"/>
              </w:rPr>
              <w:t>Limitation of right, title or interest transferred — Limites du droit de propriété, du titre ou du droit transféré :</w:t>
            </w:r>
            <w:r w:rsidRPr="00900476">
              <w:rPr>
                <w:b/>
                <w:sz w:val="22"/>
                <w:szCs w:val="22"/>
              </w:rPr>
              <w:fldChar w:fldCharType="end"/>
            </w:r>
            <w:bookmarkEnd w:id="33"/>
          </w:p>
        </w:tc>
        <w:tc>
          <w:tcPr>
            <w:tcW w:w="2500" w:type="pct"/>
          </w:tcPr>
          <w:p w:rsidR="00900476" w:rsidRPr="00900476" w:rsidRDefault="00900476" w:rsidP="0092640B">
            <w:pPr>
              <w:rPr>
                <w:b/>
                <w:sz w:val="22"/>
                <w:szCs w:val="22"/>
              </w:rPr>
            </w:pPr>
            <w:r w:rsidRPr="00900476">
              <w:rPr>
                <w:b/>
                <w:sz w:val="22"/>
                <w:szCs w:val="22"/>
              </w:rPr>
              <w:t>Intérêts viagers</w:t>
            </w:r>
          </w:p>
          <w:p w:rsidR="00900476" w:rsidRPr="00900476" w:rsidRDefault="00900476" w:rsidP="0092640B">
            <w:pPr>
              <w:rPr>
                <w:sz w:val="22"/>
                <w:szCs w:val="22"/>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rPr>
            </w:pPr>
            <w:r w:rsidRPr="00900476">
              <w:rPr>
                <w:sz w:val="22"/>
                <w:szCs w:val="22"/>
              </w:rPr>
              <w:t>(</w:t>
            </w:r>
            <w:proofErr w:type="spellStart"/>
            <w:r w:rsidRPr="00900476">
              <w:rPr>
                <w:sz w:val="22"/>
                <w:szCs w:val="22"/>
              </w:rPr>
              <w:fldChar w:fldCharType="begin">
                <w:ffData>
                  <w:name w:val="Texte78"/>
                  <w:enabled/>
                  <w:calcOnExit w:val="0"/>
                  <w:textInput>
                    <w:default w:val="Interest to benefit the Parcel — Droits bénéficiant à la parcelle :"/>
                  </w:textInput>
                </w:ffData>
              </w:fldChar>
            </w:r>
            <w:bookmarkStart w:id="34" w:name="Texte78"/>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Interest</w:t>
            </w:r>
            <w:proofErr w:type="spellEnd"/>
            <w:r w:rsidRPr="00900476">
              <w:rPr>
                <w:noProof/>
                <w:sz w:val="22"/>
                <w:szCs w:val="22"/>
              </w:rPr>
              <w:t xml:space="preserve"> to benefit the Parcel — Droits bénéficiant à la parcelle :</w:t>
            </w:r>
            <w:r w:rsidRPr="00900476">
              <w:rPr>
                <w:sz w:val="22"/>
                <w:szCs w:val="22"/>
              </w:rPr>
              <w:fldChar w:fldCharType="end"/>
            </w:r>
            <w:bookmarkEnd w:id="34"/>
          </w:p>
        </w:tc>
        <w:tc>
          <w:tcPr>
            <w:tcW w:w="2500" w:type="pct"/>
          </w:tcPr>
          <w:p w:rsidR="00900476" w:rsidRPr="00900476" w:rsidRDefault="00900476" w:rsidP="0092640B">
            <w:pPr>
              <w:rPr>
                <w:sz w:val="22"/>
                <w:szCs w:val="22"/>
                <w:lang w:val="en-US"/>
              </w:rPr>
            </w:pPr>
            <w:r w:rsidRPr="00900476">
              <w:rPr>
                <w:sz w:val="22"/>
                <w:szCs w:val="22"/>
                <w:lang w:val="en-US"/>
              </w:rPr>
              <w:t>____</w:t>
            </w:r>
          </w:p>
          <w:p w:rsidR="00900476" w:rsidRPr="00900476" w:rsidRDefault="00900476" w:rsidP="0092640B">
            <w:pPr>
              <w:rPr>
                <w:sz w:val="22"/>
                <w:szCs w:val="22"/>
                <w:lang w:val="en-US"/>
              </w:rPr>
            </w:pPr>
          </w:p>
        </w:tc>
      </w:tr>
      <w:tr w:rsidR="00900476" w:rsidRPr="00900476" w:rsidTr="0092640B">
        <w:tc>
          <w:tcPr>
            <w:tcW w:w="2500" w:type="pct"/>
          </w:tcPr>
          <w:p w:rsidR="00900476" w:rsidRPr="00900476" w:rsidRDefault="00900476" w:rsidP="0092640B">
            <w:pPr>
              <w:tabs>
                <w:tab w:val="left" w:pos="3240"/>
                <w:tab w:val="left" w:pos="4320"/>
              </w:tabs>
              <w:ind w:right="72"/>
              <w:rPr>
                <w:sz w:val="22"/>
                <w:szCs w:val="22"/>
                <w:lang w:val="en-US"/>
              </w:rPr>
            </w:pPr>
            <w:r w:rsidRPr="00900476">
              <w:rPr>
                <w:b/>
                <w:sz w:val="22"/>
                <w:szCs w:val="22"/>
              </w:rPr>
              <w:fldChar w:fldCharType="begin">
                <w:ffData>
                  <w:name w:val="Texte79"/>
                  <w:enabled/>
                  <w:calcOnExit w:val="0"/>
                  <w:textInput>
                    <w:default w:val="Convenants and conditions to which this transfer is subject — Conditions et engagements auxquels le présent transfert est soumis :"/>
                  </w:textInput>
                </w:ffData>
              </w:fldChar>
            </w:r>
            <w:bookmarkStart w:id="35" w:name="Texte79"/>
            <w:r w:rsidRPr="00900476">
              <w:rPr>
                <w:b/>
                <w:sz w:val="22"/>
                <w:szCs w:val="22"/>
              </w:rPr>
              <w:instrText xml:space="preserve"> FORMTEXT </w:instrText>
            </w:r>
            <w:r w:rsidRPr="00900476">
              <w:rPr>
                <w:b/>
                <w:sz w:val="22"/>
                <w:szCs w:val="22"/>
              </w:rPr>
            </w:r>
            <w:r w:rsidRPr="00900476">
              <w:rPr>
                <w:b/>
                <w:sz w:val="22"/>
                <w:szCs w:val="22"/>
              </w:rPr>
              <w:fldChar w:fldCharType="separate"/>
            </w:r>
            <w:r w:rsidRPr="00900476">
              <w:rPr>
                <w:b/>
                <w:noProof/>
                <w:sz w:val="22"/>
                <w:szCs w:val="22"/>
              </w:rPr>
              <w:t>Convenants and conditions to which this transfer is subject — Conditions et engagements auxquels le présent transfert est soumis :</w:t>
            </w:r>
            <w:r w:rsidRPr="00900476">
              <w:rPr>
                <w:b/>
                <w:sz w:val="22"/>
                <w:szCs w:val="22"/>
              </w:rPr>
              <w:fldChar w:fldCharType="end"/>
            </w:r>
            <w:bookmarkEnd w:id="35"/>
          </w:p>
        </w:tc>
        <w:tc>
          <w:tcPr>
            <w:tcW w:w="2500" w:type="pct"/>
          </w:tcPr>
          <w:p w:rsidR="00900476" w:rsidRPr="00900476" w:rsidRDefault="00900476" w:rsidP="0092640B">
            <w:pPr>
              <w:rPr>
                <w:b/>
                <w:sz w:val="22"/>
                <w:szCs w:val="22"/>
                <w:lang w:val="en-US"/>
              </w:rPr>
            </w:pPr>
            <w:proofErr w:type="spellStart"/>
            <w:r w:rsidRPr="00900476">
              <w:rPr>
                <w:b/>
                <w:sz w:val="22"/>
                <w:szCs w:val="22"/>
                <w:lang w:val="en-US"/>
              </w:rPr>
              <w:t>Voir</w:t>
            </w:r>
            <w:proofErr w:type="spellEnd"/>
            <w:r w:rsidRPr="00900476">
              <w:rPr>
                <w:b/>
                <w:sz w:val="22"/>
                <w:szCs w:val="22"/>
                <w:lang w:val="en-US"/>
              </w:rPr>
              <w:t xml:space="preserve"> </w:t>
            </w:r>
            <w:proofErr w:type="spellStart"/>
            <w:r w:rsidRPr="00900476">
              <w:rPr>
                <w:b/>
                <w:sz w:val="22"/>
                <w:szCs w:val="22"/>
                <w:lang w:val="en-US"/>
              </w:rPr>
              <w:t>annexe</w:t>
            </w:r>
            <w:proofErr w:type="spellEnd"/>
            <w:r w:rsidRPr="00900476">
              <w:rPr>
                <w:b/>
                <w:sz w:val="22"/>
                <w:szCs w:val="22"/>
                <w:lang w:val="en-US"/>
              </w:rPr>
              <w:t xml:space="preserve"> « C »</w:t>
            </w:r>
          </w:p>
          <w:p w:rsidR="00900476" w:rsidRPr="00900476" w:rsidRDefault="00900476" w:rsidP="0092640B">
            <w:pPr>
              <w:rPr>
                <w:sz w:val="22"/>
                <w:szCs w:val="22"/>
                <w:lang w:val="en-US"/>
              </w:rPr>
            </w:pPr>
          </w:p>
        </w:tc>
      </w:tr>
    </w:tbl>
    <w:p w:rsidR="00900476" w:rsidRPr="00900476" w:rsidRDefault="00900476" w:rsidP="00900476">
      <w:pPr>
        <w:tabs>
          <w:tab w:val="left" w:pos="2790"/>
          <w:tab w:val="left" w:pos="4320"/>
        </w:tabs>
        <w:spacing w:before="0"/>
        <w:rPr>
          <w:sz w:val="22"/>
          <w:szCs w:val="22"/>
          <w:lang w:val="en-US"/>
        </w:rPr>
      </w:pPr>
    </w:p>
    <w:p w:rsidR="00900476" w:rsidRPr="00900476" w:rsidRDefault="00900476" w:rsidP="00900476">
      <w:pPr>
        <w:tabs>
          <w:tab w:val="left" w:pos="2790"/>
          <w:tab w:val="left" w:pos="4320"/>
        </w:tabs>
        <w:spacing w:before="0"/>
        <w:rPr>
          <w:sz w:val="22"/>
          <w:szCs w:val="22"/>
          <w:lang w:val="en-CA"/>
        </w:rPr>
      </w:pPr>
      <w:r w:rsidRPr="00900476">
        <w:rPr>
          <w:sz w:val="22"/>
          <w:szCs w:val="22"/>
          <w:lang w:val="en-CA"/>
        </w:rPr>
        <w:lastRenderedPageBreak/>
        <w:t>The transferor conveys to the transferee in the manner of tenure specified the specified parcel</w:t>
      </w:r>
      <w:r w:rsidRPr="00900476">
        <w:rPr>
          <w:sz w:val="22"/>
          <w:szCs w:val="22"/>
          <w:lang w:val="en-CA"/>
        </w:rPr>
        <w:fldChar w:fldCharType="begin">
          <w:ffData>
            <w:name w:val="Texte85"/>
            <w:enabled/>
            <w:calcOnExit w:val="0"/>
            <w:textInput>
              <w:default w:val=" together with the benefit of the interest specified"/>
            </w:textInput>
          </w:ffData>
        </w:fldChar>
      </w:r>
      <w:r w:rsidRPr="00900476">
        <w:rPr>
          <w:sz w:val="22"/>
          <w:szCs w:val="22"/>
          <w:lang w:val="en-CA"/>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lang w:val="en-CA"/>
        </w:rPr>
        <w:t xml:space="preserve"> (together with the benefit of the interest specified</w:t>
      </w:r>
      <w:r w:rsidRPr="00900476">
        <w:rPr>
          <w:sz w:val="22"/>
          <w:szCs w:val="22"/>
          <w:lang w:val="en-CA"/>
        </w:rPr>
        <w:fldChar w:fldCharType="end"/>
      </w:r>
      <w:r w:rsidRPr="00900476">
        <w:rPr>
          <w:sz w:val="22"/>
          <w:szCs w:val="22"/>
          <w:lang w:val="en-CA"/>
        </w:rPr>
        <w:t>).</w:t>
      </w:r>
    </w:p>
    <w:p w:rsidR="00900476" w:rsidRPr="00900476" w:rsidRDefault="00900476" w:rsidP="00900476">
      <w:pPr>
        <w:tabs>
          <w:tab w:val="left" w:pos="2790"/>
          <w:tab w:val="left" w:pos="4320"/>
        </w:tabs>
        <w:spacing w:before="0"/>
        <w:rPr>
          <w:sz w:val="22"/>
          <w:szCs w:val="22"/>
        </w:rPr>
      </w:pPr>
      <w:r w:rsidRPr="00900476">
        <w:rPr>
          <w:sz w:val="22"/>
          <w:szCs w:val="22"/>
        </w:rPr>
        <w:t>L’auteur du transfert transfère, au bénéficiaire du transfert selon le mode de tenure spécifié, la parcelle spécifiée</w:t>
      </w:r>
      <w:r w:rsidRPr="00900476">
        <w:rPr>
          <w:sz w:val="22"/>
          <w:szCs w:val="22"/>
        </w:rPr>
        <w:fldChar w:fldCharType="begin">
          <w:ffData>
            <w:name w:val="Texte84"/>
            <w:enabled/>
            <w:calcOnExit w:val="0"/>
            <w:textInput>
              <w:default w:val=" avec le bénéfice du droit spécifié"/>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xml:space="preserve"> (avec le bénéfice du droit spécifié</w:t>
      </w:r>
      <w:r w:rsidRPr="00900476">
        <w:rPr>
          <w:sz w:val="22"/>
          <w:szCs w:val="22"/>
        </w:rPr>
        <w:fldChar w:fldCharType="end"/>
      </w:r>
      <w:r w:rsidRPr="00900476">
        <w:rPr>
          <w:sz w:val="22"/>
          <w:szCs w:val="22"/>
        </w:rPr>
        <w:t>).</w:t>
      </w:r>
    </w:p>
    <w:p w:rsidR="00900476" w:rsidRPr="00900476" w:rsidRDefault="00900476" w:rsidP="00900476">
      <w:pPr>
        <w:spacing w:before="0"/>
        <w:rPr>
          <w:sz w:val="22"/>
          <w:szCs w:val="22"/>
        </w:rPr>
      </w:pPr>
      <w:r w:rsidRPr="00900476">
        <w:rPr>
          <w:sz w:val="22"/>
          <w:szCs w:val="22"/>
        </w:rPr>
        <w:fldChar w:fldCharType="begin">
          <w:ffData>
            <w:name w:val="Texte81"/>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p>
    <w:p w:rsidR="00900476" w:rsidRPr="00900476" w:rsidRDefault="00900476" w:rsidP="00900476">
      <w:pPr>
        <w:spacing w:before="0"/>
        <w:rPr>
          <w:i/>
          <w:iCs/>
          <w:sz w:val="22"/>
          <w:szCs w:val="22"/>
          <w:lang w:val="en-US"/>
        </w:rPr>
      </w:pPr>
      <w:r w:rsidRPr="00900476">
        <w:rPr>
          <w:sz w:val="22"/>
          <w:szCs w:val="22"/>
          <w:lang w:val="en-US"/>
        </w:rPr>
        <w:t xml:space="preserve">(The spouse of the transferor joins in this instrument and consents to this disposition for the purpose of complying with section 19 of the </w:t>
      </w:r>
      <w:r w:rsidRPr="00900476">
        <w:rPr>
          <w:i/>
          <w:iCs/>
          <w:sz w:val="22"/>
          <w:szCs w:val="22"/>
          <w:lang w:val="en-US"/>
        </w:rPr>
        <w:t>Marital Property Act</w:t>
      </w:r>
    </w:p>
    <w:p w:rsidR="00900476" w:rsidRPr="00900476" w:rsidRDefault="00900476" w:rsidP="00900476">
      <w:pPr>
        <w:spacing w:before="0"/>
        <w:rPr>
          <w:i/>
          <w:iCs/>
          <w:sz w:val="22"/>
          <w:szCs w:val="22"/>
        </w:rPr>
      </w:pPr>
      <w:r w:rsidRPr="00900476">
        <w:rPr>
          <w:sz w:val="22"/>
          <w:szCs w:val="22"/>
        </w:rPr>
        <w:t xml:space="preserve">Le conjoint de l’auteur du transfert est partie au présent instrument et consent à la présente aliénation aux fins de l’article 19 de la </w:t>
      </w:r>
      <w:r w:rsidRPr="00900476">
        <w:rPr>
          <w:i/>
          <w:iCs/>
          <w:sz w:val="22"/>
          <w:szCs w:val="22"/>
        </w:rPr>
        <w:t>Loi sur les biens matrimoniaux. )</w:t>
      </w:r>
    </w:p>
    <w:p w:rsidR="00900476" w:rsidRPr="00900476" w:rsidRDefault="00900476" w:rsidP="00900476">
      <w:pPr>
        <w:spacing w:before="0"/>
        <w:rPr>
          <w:sz w:val="22"/>
          <w:szCs w:val="22"/>
        </w:rPr>
      </w:pPr>
      <w:r w:rsidRPr="00900476">
        <w:rPr>
          <w:sz w:val="22"/>
          <w:szCs w:val="22"/>
        </w:rPr>
        <w:fldChar w:fldCharType="end"/>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tabs>
                <w:tab w:val="left" w:pos="2790"/>
                <w:tab w:val="left" w:pos="4320"/>
              </w:tabs>
              <w:spacing w:before="0"/>
              <w:rPr>
                <w:sz w:val="22"/>
                <w:szCs w:val="22"/>
              </w:rPr>
            </w:pPr>
            <w:proofErr w:type="spellStart"/>
            <w:r w:rsidRPr="00900476">
              <w:rPr>
                <w:sz w:val="22"/>
                <w:szCs w:val="22"/>
              </w:rPr>
              <w:t>Witness</w:t>
            </w:r>
            <w:proofErr w:type="spellEnd"/>
            <w:r w:rsidRPr="00900476">
              <w:rPr>
                <w:sz w:val="22"/>
                <w:szCs w:val="22"/>
              </w:rPr>
              <w:t> — Témoin :</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40"/>
              </w:tabs>
              <w:spacing w:before="0"/>
              <w:rPr>
                <w:sz w:val="22"/>
                <w:szCs w:val="22"/>
                <w:u w:val="single"/>
              </w:rPr>
            </w:pPr>
            <w:r w:rsidRPr="00900476">
              <w:rPr>
                <w:sz w:val="22"/>
                <w:szCs w:val="22"/>
                <w:u w:val="single"/>
              </w:rPr>
              <w:tab/>
            </w:r>
          </w:p>
          <w:p w:rsidR="00900476" w:rsidRPr="00900476" w:rsidRDefault="00900476" w:rsidP="0092640B">
            <w:pPr>
              <w:tabs>
                <w:tab w:val="left" w:pos="4320"/>
              </w:tabs>
              <w:spacing w:before="0"/>
              <w:rPr>
                <w:sz w:val="22"/>
                <w:szCs w:val="22"/>
              </w:rPr>
            </w:pPr>
            <w:r w:rsidRPr="00900476">
              <w:rPr>
                <w:sz w:val="22"/>
                <w:szCs w:val="22"/>
              </w:rPr>
              <w:fldChar w:fldCharType="begin">
                <w:ffData>
                  <w:name w:val="Texte15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4320"/>
              </w:tabs>
              <w:spacing w:before="0"/>
              <w:rPr>
                <w:sz w:val="22"/>
                <w:szCs w:val="22"/>
              </w:rPr>
            </w:pPr>
          </w:p>
        </w:tc>
        <w:tc>
          <w:tcPr>
            <w:tcW w:w="2500" w:type="pct"/>
          </w:tcPr>
          <w:p w:rsidR="00900476" w:rsidRPr="00900476" w:rsidRDefault="00900476" w:rsidP="0092640B">
            <w:pPr>
              <w:tabs>
                <w:tab w:val="left" w:pos="2790"/>
                <w:tab w:val="left" w:pos="4320"/>
              </w:tabs>
              <w:spacing w:before="0"/>
              <w:rPr>
                <w:sz w:val="22"/>
                <w:szCs w:val="22"/>
              </w:rPr>
            </w:pPr>
            <w:proofErr w:type="spellStart"/>
            <w:r w:rsidRPr="00900476">
              <w:rPr>
                <w:sz w:val="22"/>
                <w:szCs w:val="22"/>
              </w:rPr>
              <w:t>Transferor</w:t>
            </w:r>
            <w:proofErr w:type="spellEnd"/>
            <w:r w:rsidRPr="00900476">
              <w:rPr>
                <w:sz w:val="22"/>
                <w:szCs w:val="22"/>
              </w:rPr>
              <w:t> — Auteur du transfert :</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22"/>
              </w:tabs>
              <w:spacing w:before="0"/>
              <w:rPr>
                <w:sz w:val="22"/>
                <w:szCs w:val="22"/>
                <w:u w:val="single"/>
              </w:rPr>
            </w:pPr>
            <w:r w:rsidRPr="00900476">
              <w:rPr>
                <w:sz w:val="22"/>
                <w:szCs w:val="22"/>
                <w:u w:val="single"/>
              </w:rPr>
              <w:tab/>
            </w:r>
          </w:p>
          <w:p w:rsidR="00900476" w:rsidRPr="00900476" w:rsidRDefault="00900476" w:rsidP="0092640B">
            <w:pPr>
              <w:tabs>
                <w:tab w:val="left" w:pos="2790"/>
                <w:tab w:val="left" w:pos="4320"/>
              </w:tabs>
              <w:spacing w:before="0"/>
              <w:rPr>
                <w:sz w:val="22"/>
                <w:szCs w:val="22"/>
              </w:rPr>
            </w:pPr>
            <w:r w:rsidRPr="00900476">
              <w:rPr>
                <w:sz w:val="22"/>
                <w:szCs w:val="22"/>
              </w:rPr>
              <w:fldChar w:fldCharType="begin">
                <w:ffData>
                  <w:name w:val="Texte67"/>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2790"/>
                <w:tab w:val="left" w:pos="4320"/>
              </w:tabs>
              <w:spacing w:before="0"/>
              <w:rPr>
                <w:sz w:val="22"/>
                <w:szCs w:val="22"/>
              </w:rPr>
            </w:pPr>
          </w:p>
        </w:tc>
      </w:tr>
      <w:tr w:rsidR="00900476" w:rsidRPr="00900476" w:rsidTr="0092640B">
        <w:tc>
          <w:tcPr>
            <w:tcW w:w="2500" w:type="pct"/>
          </w:tcPr>
          <w:p w:rsidR="00900476" w:rsidRPr="00900476" w:rsidRDefault="00900476" w:rsidP="0092640B">
            <w:pPr>
              <w:tabs>
                <w:tab w:val="left" w:pos="2790"/>
                <w:tab w:val="left" w:pos="4320"/>
              </w:tabs>
              <w:spacing w:before="0"/>
              <w:rPr>
                <w:sz w:val="22"/>
                <w:szCs w:val="22"/>
              </w:rPr>
            </w:pPr>
            <w:proofErr w:type="spellStart"/>
            <w:r w:rsidRPr="00900476">
              <w:rPr>
                <w:sz w:val="22"/>
                <w:szCs w:val="22"/>
              </w:rPr>
              <w:t>Witness</w:t>
            </w:r>
            <w:proofErr w:type="spellEnd"/>
            <w:r w:rsidRPr="00900476">
              <w:rPr>
                <w:sz w:val="22"/>
                <w:szCs w:val="22"/>
              </w:rPr>
              <w:t> — Témoin :</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40"/>
              </w:tabs>
              <w:spacing w:before="0"/>
              <w:rPr>
                <w:sz w:val="22"/>
                <w:szCs w:val="22"/>
                <w:u w:val="single"/>
              </w:rPr>
            </w:pPr>
            <w:r w:rsidRPr="00900476">
              <w:rPr>
                <w:sz w:val="22"/>
                <w:szCs w:val="22"/>
                <w:u w:val="single"/>
              </w:rPr>
              <w:tab/>
            </w:r>
          </w:p>
          <w:p w:rsidR="00900476" w:rsidRPr="00900476" w:rsidRDefault="00900476" w:rsidP="0092640B">
            <w:pPr>
              <w:tabs>
                <w:tab w:val="left" w:pos="4320"/>
              </w:tabs>
              <w:spacing w:before="0"/>
              <w:rPr>
                <w:sz w:val="22"/>
                <w:szCs w:val="22"/>
              </w:rPr>
            </w:pPr>
            <w:r w:rsidRPr="00900476">
              <w:rPr>
                <w:sz w:val="22"/>
                <w:szCs w:val="22"/>
              </w:rPr>
              <w:fldChar w:fldCharType="begin">
                <w:ffData>
                  <w:name w:val="Texte155"/>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4320"/>
              </w:tabs>
              <w:spacing w:before="0"/>
              <w:rPr>
                <w:sz w:val="22"/>
                <w:szCs w:val="22"/>
              </w:rPr>
            </w:pPr>
          </w:p>
        </w:tc>
        <w:tc>
          <w:tcPr>
            <w:tcW w:w="2500" w:type="pct"/>
          </w:tcPr>
          <w:p w:rsidR="00900476" w:rsidRPr="00900476" w:rsidRDefault="00900476" w:rsidP="0092640B">
            <w:pPr>
              <w:tabs>
                <w:tab w:val="left" w:pos="2790"/>
                <w:tab w:val="left" w:pos="4320"/>
              </w:tabs>
              <w:spacing w:before="0"/>
              <w:rPr>
                <w:sz w:val="22"/>
                <w:szCs w:val="22"/>
              </w:rPr>
            </w:pPr>
            <w:r w:rsidRPr="00900476">
              <w:rPr>
                <w:sz w:val="22"/>
                <w:szCs w:val="22"/>
                <w:lang w:val="en-CA"/>
              </w:rPr>
              <w:t xml:space="preserve">Spouse of </w:t>
            </w:r>
            <w:r w:rsidRPr="00900476">
              <w:rPr>
                <w:sz w:val="22"/>
                <w:szCs w:val="22"/>
              </w:rPr>
              <w:t>____ — Conjoint de ____:</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22"/>
              </w:tabs>
              <w:spacing w:before="0"/>
              <w:rPr>
                <w:sz w:val="22"/>
                <w:szCs w:val="22"/>
                <w:u w:val="single"/>
              </w:rPr>
            </w:pPr>
            <w:r w:rsidRPr="00900476">
              <w:rPr>
                <w:sz w:val="22"/>
                <w:szCs w:val="22"/>
                <w:u w:val="single"/>
              </w:rPr>
              <w:tab/>
            </w:r>
          </w:p>
          <w:p w:rsidR="00900476" w:rsidRPr="00900476" w:rsidRDefault="00900476" w:rsidP="0092640B">
            <w:pPr>
              <w:tabs>
                <w:tab w:val="left" w:pos="2790"/>
                <w:tab w:val="left" w:pos="4320"/>
              </w:tabs>
              <w:spacing w:before="0"/>
              <w:rPr>
                <w:sz w:val="22"/>
                <w:szCs w:val="22"/>
              </w:rPr>
            </w:pPr>
            <w:r w:rsidRPr="00900476">
              <w:rPr>
                <w:sz w:val="22"/>
                <w:szCs w:val="22"/>
              </w:rPr>
              <w:fldChar w:fldCharType="begin">
                <w:ffData>
                  <w:name w:val="Texte67"/>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2790"/>
                <w:tab w:val="left" w:pos="4320"/>
              </w:tabs>
              <w:spacing w:before="0"/>
              <w:rPr>
                <w:sz w:val="22"/>
                <w:szCs w:val="22"/>
              </w:rPr>
            </w:pPr>
          </w:p>
        </w:tc>
      </w:tr>
      <w:tr w:rsidR="00900476" w:rsidRPr="00900476" w:rsidTr="0092640B">
        <w:tc>
          <w:tcPr>
            <w:tcW w:w="2500" w:type="pct"/>
          </w:tcPr>
          <w:p w:rsidR="00900476" w:rsidRPr="00900476" w:rsidRDefault="00900476" w:rsidP="0092640B">
            <w:pPr>
              <w:tabs>
                <w:tab w:val="left" w:pos="2790"/>
                <w:tab w:val="left" w:pos="4320"/>
              </w:tabs>
              <w:spacing w:before="0"/>
              <w:rPr>
                <w:sz w:val="22"/>
                <w:szCs w:val="22"/>
              </w:rPr>
            </w:pPr>
            <w:proofErr w:type="spellStart"/>
            <w:r w:rsidRPr="00900476">
              <w:rPr>
                <w:sz w:val="22"/>
                <w:szCs w:val="22"/>
              </w:rPr>
              <w:t>Witness</w:t>
            </w:r>
            <w:proofErr w:type="spellEnd"/>
            <w:r w:rsidRPr="00900476">
              <w:rPr>
                <w:sz w:val="22"/>
                <w:szCs w:val="22"/>
              </w:rPr>
              <w:t> — Témoin :</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40"/>
              </w:tabs>
              <w:spacing w:before="0"/>
              <w:rPr>
                <w:sz w:val="22"/>
                <w:szCs w:val="22"/>
                <w:u w:val="single"/>
              </w:rPr>
            </w:pPr>
            <w:r w:rsidRPr="00900476">
              <w:rPr>
                <w:sz w:val="22"/>
                <w:szCs w:val="22"/>
                <w:u w:val="single"/>
              </w:rPr>
              <w:tab/>
            </w:r>
          </w:p>
          <w:p w:rsidR="00900476" w:rsidRPr="00900476" w:rsidRDefault="00900476" w:rsidP="0092640B">
            <w:pPr>
              <w:tabs>
                <w:tab w:val="left" w:pos="4320"/>
              </w:tabs>
              <w:spacing w:before="0"/>
              <w:rPr>
                <w:sz w:val="22"/>
                <w:szCs w:val="22"/>
              </w:rPr>
            </w:pPr>
            <w:r w:rsidRPr="00900476">
              <w:rPr>
                <w:sz w:val="22"/>
                <w:szCs w:val="22"/>
              </w:rPr>
              <w:fldChar w:fldCharType="begin">
                <w:ffData>
                  <w:name w:val="Texte156"/>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4320"/>
              </w:tabs>
              <w:spacing w:before="0"/>
              <w:rPr>
                <w:sz w:val="22"/>
                <w:szCs w:val="22"/>
              </w:rPr>
            </w:pPr>
          </w:p>
        </w:tc>
        <w:tc>
          <w:tcPr>
            <w:tcW w:w="2500" w:type="pct"/>
          </w:tcPr>
          <w:p w:rsidR="00900476" w:rsidRPr="00900476" w:rsidRDefault="00900476" w:rsidP="0092640B">
            <w:pPr>
              <w:tabs>
                <w:tab w:val="left" w:pos="2790"/>
                <w:tab w:val="left" w:pos="4320"/>
              </w:tabs>
              <w:spacing w:before="0"/>
              <w:rPr>
                <w:b/>
                <w:sz w:val="22"/>
                <w:szCs w:val="22"/>
              </w:rPr>
            </w:pPr>
            <w:proofErr w:type="spellStart"/>
            <w:r w:rsidRPr="00900476">
              <w:rPr>
                <w:b/>
                <w:sz w:val="22"/>
                <w:szCs w:val="22"/>
              </w:rPr>
              <w:t>Transferee</w:t>
            </w:r>
            <w:proofErr w:type="spellEnd"/>
            <w:r w:rsidRPr="00900476">
              <w:rPr>
                <w:b/>
                <w:sz w:val="22"/>
                <w:szCs w:val="22"/>
              </w:rPr>
              <w:t> — Bénéficiaire du transfert:</w:t>
            </w:r>
          </w:p>
          <w:p w:rsidR="00900476" w:rsidRPr="00900476" w:rsidRDefault="00900476" w:rsidP="0092640B">
            <w:pPr>
              <w:tabs>
                <w:tab w:val="left" w:pos="2790"/>
                <w:tab w:val="left" w:pos="4320"/>
              </w:tabs>
              <w:spacing w:before="0"/>
              <w:rPr>
                <w:sz w:val="22"/>
                <w:szCs w:val="22"/>
              </w:rPr>
            </w:pPr>
          </w:p>
          <w:p w:rsidR="00900476" w:rsidRPr="00900476" w:rsidRDefault="00900476" w:rsidP="0092640B">
            <w:pPr>
              <w:tabs>
                <w:tab w:val="left" w:pos="4122"/>
              </w:tabs>
              <w:spacing w:before="0"/>
              <w:rPr>
                <w:sz w:val="22"/>
                <w:szCs w:val="22"/>
                <w:u w:val="single"/>
              </w:rPr>
            </w:pPr>
            <w:r w:rsidRPr="00900476">
              <w:rPr>
                <w:sz w:val="22"/>
                <w:szCs w:val="22"/>
                <w:u w:val="single"/>
              </w:rPr>
              <w:tab/>
            </w:r>
          </w:p>
          <w:p w:rsidR="00900476" w:rsidRPr="00900476" w:rsidRDefault="00900476" w:rsidP="0092640B">
            <w:pPr>
              <w:tabs>
                <w:tab w:val="left" w:pos="2790"/>
                <w:tab w:val="left" w:pos="4320"/>
              </w:tabs>
              <w:spacing w:before="0"/>
              <w:rPr>
                <w:sz w:val="22"/>
                <w:szCs w:val="22"/>
              </w:rPr>
            </w:pPr>
            <w:r w:rsidRPr="00900476">
              <w:rPr>
                <w:sz w:val="22"/>
                <w:szCs w:val="22"/>
              </w:rPr>
              <w:fldChar w:fldCharType="begin">
                <w:ffData>
                  <w:name w:val="Texte67"/>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2640B">
            <w:pPr>
              <w:tabs>
                <w:tab w:val="left" w:pos="2790"/>
                <w:tab w:val="left" w:pos="4320"/>
              </w:tabs>
              <w:spacing w:before="0"/>
              <w:rPr>
                <w:sz w:val="22"/>
                <w:szCs w:val="22"/>
              </w:rPr>
            </w:pPr>
          </w:p>
        </w:tc>
      </w:tr>
    </w:tbl>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_______________________</w:t>
      </w:r>
    </w:p>
    <w:p w:rsidR="00900476" w:rsidRPr="00900476" w:rsidRDefault="00900476" w:rsidP="00900476">
      <w:pPr>
        <w:tabs>
          <w:tab w:val="left" w:pos="2790"/>
          <w:tab w:val="left" w:pos="4320"/>
        </w:tabs>
        <w:rPr>
          <w:sz w:val="22"/>
          <w:szCs w:val="22"/>
        </w:rPr>
      </w:pPr>
      <w:r w:rsidRPr="00900476">
        <w:rPr>
          <w:sz w:val="22"/>
          <w:szCs w:val="22"/>
        </w:rPr>
        <w:t>NOTE : Ce document doit être présenté sur support papier</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spacing w:before="0"/>
        <w:jc w:val="left"/>
        <w:rPr>
          <w:rFonts w:eastAsia="Times New Roman"/>
          <w:b/>
          <w:sz w:val="22"/>
          <w:szCs w:val="22"/>
          <w:bdr w:val="none" w:sz="0" w:space="0" w:color="auto"/>
        </w:rPr>
      </w:pPr>
      <w:r w:rsidRPr="00900476">
        <w:rPr>
          <w:b/>
          <w:sz w:val="22"/>
          <w:szCs w:val="22"/>
        </w:rPr>
        <w:br w:type="page"/>
      </w:r>
    </w:p>
    <w:p w:rsidR="00900476" w:rsidRPr="00900476" w:rsidRDefault="00900476" w:rsidP="00900476">
      <w:pPr>
        <w:pStyle w:val="10caraupo"/>
        <w:tabs>
          <w:tab w:val="left" w:pos="1441"/>
          <w:tab w:val="left" w:pos="2879"/>
          <w:tab w:val="left" w:pos="4320"/>
          <w:tab w:val="left" w:pos="5760"/>
          <w:tab w:val="left" w:pos="7202"/>
        </w:tabs>
        <w:spacing w:line="336" w:lineRule="auto"/>
        <w:jc w:val="center"/>
        <w:rPr>
          <w:rFonts w:ascii="Times New Roman" w:hAnsi="Times New Roman"/>
          <w:b/>
          <w:sz w:val="22"/>
          <w:szCs w:val="22"/>
        </w:rPr>
      </w:pPr>
      <w:r w:rsidRPr="00900476">
        <w:rPr>
          <w:rFonts w:ascii="Times New Roman" w:hAnsi="Times New Roman"/>
          <w:b/>
          <w:sz w:val="22"/>
          <w:szCs w:val="22"/>
        </w:rPr>
        <w:lastRenderedPageBreak/>
        <w:t>ANNEXE « C »</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L’auteur du transfert, ____, et son conjoint ____, se réservent les droits exclusifs d’occuper, d’utiliser, et vivre sur les bien-fonds, propriété, lieux et bâtiments identifiés sous le NID ____ dans ce document, et ce, jusqu’à leur décès, jusqu’à ce qu’ils décident eux-mêmes de quitter définitivement lesdits lieux pour vivre ailleurs ou jusqu’à ce qu’ils ne puissent continuer d’y vivre pour des raisons de santé ou toute raison personnelle, ou pour cause d’incapacité physique ou mentale ou encore jusqu’à ce que cela leur soit imposé pour des raisons de santé ou d’incapacité de vivre seuls dans cette propriété.</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L’auteur du transfert, le conjoint de l’auteur du transfert et le bénéficiaire du transfert déclarent et reconnaissent que ces droits viagers deviendront nuls et non avenus au décès de l’auteur du transfert et de son conjoint ou dans l’éventualité où ceux-ci devenaient incapables d’occuper, utiliser ou vivre sur le bien-fonds et/ou ses dépendances, pour cause d’incapacité physique ou mentale, telles que constatées par un médecin.</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 xml:space="preserve">Pendant toute la durée de l’occupation des lieux, l’auteur du transfert et son conjoint seront responsables d’acquitter les impôts fonciers, les taxes d’améliorations locales et municipales, le paiement des primes d’assurance-incendie et assurance-responsabilité, l’entretien du ou des </w:t>
      </w:r>
      <w:proofErr w:type="gramStart"/>
      <w:r w:rsidRPr="00900476">
        <w:rPr>
          <w:rFonts w:ascii="Times New Roman" w:hAnsi="Times New Roman"/>
          <w:sz w:val="22"/>
          <w:szCs w:val="22"/>
        </w:rPr>
        <w:t>bien-fonds</w:t>
      </w:r>
      <w:proofErr w:type="gramEnd"/>
      <w:r w:rsidRPr="00900476">
        <w:rPr>
          <w:rFonts w:ascii="Times New Roman" w:hAnsi="Times New Roman"/>
          <w:sz w:val="22"/>
          <w:szCs w:val="22"/>
        </w:rPr>
        <w:t xml:space="preserve"> et bâtiments qui y sont sis, ainsi que de toutes réparations tant majeures que mineures pouvant s’y rapporter.</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L’auteur du transfert (</w:t>
      </w:r>
      <w:r w:rsidRPr="00900476">
        <w:rPr>
          <w:rFonts w:ascii="Times New Roman" w:hAnsi="Times New Roman"/>
          <w:sz w:val="22"/>
          <w:szCs w:val="22"/>
        </w:rPr>
        <w:fldChar w:fldCharType="begin">
          <w:ffData>
            <w:name w:val="Texte3"/>
            <w:enabled/>
            <w:calcOnExit w:val="0"/>
            <w:textInput>
              <w:default w:val="et son conjoint"/>
            </w:textInput>
          </w:ffData>
        </w:fldChar>
      </w:r>
      <w:bookmarkStart w:id="36" w:name="Texte3"/>
      <w:r w:rsidRPr="00900476">
        <w:rPr>
          <w:rFonts w:ascii="Times New Roman" w:hAnsi="Times New Roman"/>
          <w:sz w:val="22"/>
          <w:szCs w:val="22"/>
        </w:rPr>
        <w:instrText xml:space="preserve"> FORMTEXT </w:instrText>
      </w:r>
      <w:r w:rsidRPr="00900476">
        <w:rPr>
          <w:rFonts w:ascii="Times New Roman" w:hAnsi="Times New Roman"/>
          <w:sz w:val="22"/>
          <w:szCs w:val="22"/>
        </w:rPr>
      </w:r>
      <w:r w:rsidRPr="00900476">
        <w:rPr>
          <w:rFonts w:ascii="Times New Roman" w:hAnsi="Times New Roman"/>
          <w:sz w:val="22"/>
          <w:szCs w:val="22"/>
        </w:rPr>
        <w:fldChar w:fldCharType="separate"/>
      </w:r>
      <w:r w:rsidRPr="00900476">
        <w:rPr>
          <w:rFonts w:ascii="Times New Roman" w:hAnsi="Times New Roman"/>
          <w:sz w:val="22"/>
          <w:szCs w:val="22"/>
        </w:rPr>
        <w:t>et son conjoint</w:t>
      </w:r>
      <w:r w:rsidRPr="00900476">
        <w:rPr>
          <w:rFonts w:ascii="Times New Roman" w:hAnsi="Times New Roman"/>
          <w:sz w:val="22"/>
          <w:szCs w:val="22"/>
        </w:rPr>
        <w:fldChar w:fldCharType="end"/>
      </w:r>
      <w:bookmarkEnd w:id="36"/>
      <w:r w:rsidRPr="00900476">
        <w:rPr>
          <w:rFonts w:ascii="Times New Roman" w:hAnsi="Times New Roman"/>
          <w:sz w:val="22"/>
          <w:szCs w:val="22"/>
        </w:rPr>
        <w:t>) n’aura (n’aur</w:t>
      </w:r>
      <w:r w:rsidRPr="00900476">
        <w:rPr>
          <w:rFonts w:ascii="Times New Roman" w:hAnsi="Times New Roman"/>
          <w:sz w:val="22"/>
          <w:szCs w:val="22"/>
        </w:rPr>
        <w:fldChar w:fldCharType="begin">
          <w:ffData>
            <w:name w:val="Texte4"/>
            <w:enabled/>
            <w:calcOnExit w:val="0"/>
            <w:textInput>
              <w:default w:val="ont"/>
            </w:textInput>
          </w:ffData>
        </w:fldChar>
      </w:r>
      <w:bookmarkStart w:id="37" w:name="Texte4"/>
      <w:r w:rsidRPr="00900476">
        <w:rPr>
          <w:rFonts w:ascii="Times New Roman" w:hAnsi="Times New Roman"/>
          <w:sz w:val="22"/>
          <w:szCs w:val="22"/>
        </w:rPr>
        <w:instrText xml:space="preserve"> FORMTEXT </w:instrText>
      </w:r>
      <w:r w:rsidRPr="00900476">
        <w:rPr>
          <w:rFonts w:ascii="Times New Roman" w:hAnsi="Times New Roman"/>
          <w:sz w:val="22"/>
          <w:szCs w:val="22"/>
        </w:rPr>
      </w:r>
      <w:r w:rsidRPr="00900476">
        <w:rPr>
          <w:rFonts w:ascii="Times New Roman" w:hAnsi="Times New Roman"/>
          <w:sz w:val="22"/>
          <w:szCs w:val="22"/>
        </w:rPr>
        <w:fldChar w:fldCharType="separate"/>
      </w:r>
      <w:r w:rsidRPr="00900476">
        <w:rPr>
          <w:rFonts w:ascii="Times New Roman" w:hAnsi="Times New Roman"/>
          <w:sz w:val="22"/>
          <w:szCs w:val="22"/>
        </w:rPr>
        <w:t>ont</w:t>
      </w:r>
      <w:r w:rsidRPr="00900476">
        <w:rPr>
          <w:rFonts w:ascii="Times New Roman" w:hAnsi="Times New Roman"/>
          <w:sz w:val="22"/>
          <w:szCs w:val="22"/>
        </w:rPr>
        <w:fldChar w:fldCharType="end"/>
      </w:r>
      <w:bookmarkEnd w:id="37"/>
      <w:r w:rsidRPr="00900476">
        <w:rPr>
          <w:rFonts w:ascii="Times New Roman" w:hAnsi="Times New Roman"/>
          <w:sz w:val="22"/>
          <w:szCs w:val="22"/>
        </w:rPr>
        <w:t>) aucun paiement de loyer à verser au cessionnaire désigné dans le présent acte de transfert, et ce, pendant toute la durée de l’occupation des lieux par l’auteur du transfert et/ou son conjoint.</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 xml:space="preserve">Dans l’intervalle, le bénéficiaire du transfert ne pourra, par conséquent, pas céder, aliéner, hypothéquer, louer, modifier, altérer, rénover ou transférer le bien-fonds et ses dépendances sans obtenir au préalable le consentement écrit </w:t>
      </w:r>
      <w:proofErr w:type="gramStart"/>
      <w:r w:rsidRPr="00900476">
        <w:rPr>
          <w:rFonts w:ascii="Times New Roman" w:hAnsi="Times New Roman"/>
          <w:sz w:val="22"/>
          <w:szCs w:val="22"/>
        </w:rPr>
        <w:t>du auteur</w:t>
      </w:r>
      <w:proofErr w:type="gramEnd"/>
      <w:r w:rsidRPr="00900476">
        <w:rPr>
          <w:rFonts w:ascii="Times New Roman" w:hAnsi="Times New Roman"/>
          <w:sz w:val="22"/>
          <w:szCs w:val="22"/>
        </w:rPr>
        <w:t xml:space="preserve"> du transfert.</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jc w:val="right"/>
        <w:rPr>
          <w:rFonts w:ascii="Times New Roman" w:hAnsi="Times New Roman"/>
          <w:sz w:val="22"/>
          <w:szCs w:val="22"/>
        </w:rPr>
      </w:pPr>
      <w:r w:rsidRPr="00900476">
        <w:rPr>
          <w:rFonts w:ascii="Times New Roman" w:hAnsi="Times New Roman"/>
          <w:sz w:val="22"/>
          <w:szCs w:val="22"/>
        </w:rPr>
        <w:t>_________________________</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fldChar w:fldCharType="begin">
          <w:ffData>
            <w:name w:val="Texte5"/>
            <w:enabled/>
            <w:calcOnExit w:val="0"/>
            <w:textInput/>
          </w:ffData>
        </w:fldChar>
      </w:r>
      <w:r w:rsidRPr="00900476">
        <w:rPr>
          <w:rFonts w:ascii="Times New Roman" w:hAnsi="Times New Roman"/>
          <w:sz w:val="22"/>
          <w:szCs w:val="22"/>
        </w:rPr>
        <w:instrText xml:space="preserve"> FORMTEXT </w:instrText>
      </w:r>
      <w:r w:rsidRPr="00900476">
        <w:rPr>
          <w:rFonts w:ascii="Times New Roman" w:hAnsi="Times New Roman"/>
          <w:sz w:val="22"/>
          <w:szCs w:val="22"/>
        </w:rPr>
      </w:r>
      <w:r w:rsidRPr="00900476">
        <w:rPr>
          <w:rFonts w:ascii="Times New Roman" w:hAnsi="Times New Roman"/>
          <w:sz w:val="22"/>
          <w:szCs w:val="22"/>
        </w:rPr>
        <w:fldChar w:fldCharType="separate"/>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fldChar w:fldCharType="end"/>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336" w:lineRule="auto"/>
        <w:jc w:val="right"/>
        <w:rPr>
          <w:rFonts w:ascii="Times New Roman" w:hAnsi="Times New Roman"/>
          <w:sz w:val="22"/>
          <w:szCs w:val="22"/>
        </w:rPr>
      </w:pPr>
      <w:r w:rsidRPr="00900476">
        <w:rPr>
          <w:rFonts w:ascii="Times New Roman" w:hAnsi="Times New Roman"/>
          <w:sz w:val="22"/>
          <w:szCs w:val="22"/>
        </w:rPr>
        <w:t>_________________________</w:t>
      </w:r>
    </w:p>
    <w:p w:rsidR="00900476" w:rsidRPr="00900476" w:rsidRDefault="00900476" w:rsidP="00900476">
      <w:pPr>
        <w:pStyle w:val="10caraupo"/>
        <w:tabs>
          <w:tab w:val="left" w:pos="1441"/>
          <w:tab w:val="left" w:pos="2879"/>
          <w:tab w:val="left" w:pos="4320"/>
          <w:tab w:val="left" w:pos="5760"/>
          <w:tab w:val="left" w:pos="7202"/>
        </w:tabs>
        <w:spacing w:line="336" w:lineRule="auto"/>
        <w:rPr>
          <w:rFonts w:ascii="Times New Roman" w:hAnsi="Times New Roman"/>
          <w:sz w:val="22"/>
          <w:szCs w:val="22"/>
        </w:rPr>
      </w:pP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fldChar w:fldCharType="begin">
          <w:ffData>
            <w:name w:val="Texte6"/>
            <w:enabled/>
            <w:calcOnExit w:val="0"/>
            <w:textInput/>
          </w:ffData>
        </w:fldChar>
      </w:r>
      <w:bookmarkStart w:id="38" w:name="Texte6"/>
      <w:r w:rsidRPr="00900476">
        <w:rPr>
          <w:rFonts w:ascii="Times New Roman" w:hAnsi="Times New Roman"/>
          <w:sz w:val="22"/>
          <w:szCs w:val="22"/>
        </w:rPr>
        <w:instrText xml:space="preserve"> FORMTEXT </w:instrText>
      </w:r>
      <w:r w:rsidRPr="00900476">
        <w:rPr>
          <w:rFonts w:ascii="Times New Roman" w:hAnsi="Times New Roman"/>
          <w:sz w:val="22"/>
          <w:szCs w:val="22"/>
        </w:rPr>
      </w:r>
      <w:r w:rsidRPr="00900476">
        <w:rPr>
          <w:rFonts w:ascii="Times New Roman" w:hAnsi="Times New Roman"/>
          <w:sz w:val="22"/>
          <w:szCs w:val="22"/>
        </w:rPr>
        <w:fldChar w:fldCharType="separate"/>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t> </w:t>
      </w:r>
      <w:r w:rsidRPr="00900476">
        <w:rPr>
          <w:rFonts w:ascii="Times New Roman" w:hAnsi="Times New Roman"/>
          <w:sz w:val="22"/>
          <w:szCs w:val="22"/>
        </w:rPr>
        <w:fldChar w:fldCharType="end"/>
      </w:r>
      <w:bookmarkEnd w:id="38"/>
    </w:p>
    <w:p w:rsidR="00900476" w:rsidRPr="00900476" w:rsidRDefault="00900476" w:rsidP="00900476">
      <w:pPr>
        <w:spacing w:before="0"/>
        <w:jc w:val="left"/>
        <w:rPr>
          <w:rFonts w:eastAsia="Times New Roman"/>
          <w:sz w:val="22"/>
          <w:szCs w:val="22"/>
          <w:bdr w:val="none" w:sz="0" w:space="0" w:color="auto"/>
        </w:rPr>
      </w:pPr>
      <w:r w:rsidRPr="00900476">
        <w:rPr>
          <w:sz w:val="22"/>
          <w:szCs w:val="22"/>
        </w:rPr>
        <w:br w:type="page"/>
      </w:r>
    </w:p>
    <w:p w:rsidR="00900476" w:rsidRPr="00900476" w:rsidRDefault="00900476" w:rsidP="00900476">
      <w:pPr>
        <w:pStyle w:val="Actes4"/>
      </w:pPr>
      <w:bookmarkStart w:id="39" w:name="_Toc446347572"/>
      <w:r w:rsidRPr="00900476">
        <w:lastRenderedPageBreak/>
        <w:t>c) Transfert avec servitude bénéficiant à la parcelle</w:t>
      </w:r>
      <w:bookmarkEnd w:id="39"/>
    </w:p>
    <w:p w:rsidR="00900476" w:rsidRPr="00900476" w:rsidRDefault="00900476" w:rsidP="00900476">
      <w:pPr>
        <w:spacing w:before="0"/>
      </w:pPr>
    </w:p>
    <w:p w:rsidR="00900476" w:rsidRPr="00900476" w:rsidRDefault="00900476" w:rsidP="00900476">
      <w:pPr>
        <w:spacing w:before="0"/>
        <w:jc w:val="center"/>
        <w:rPr>
          <w:bCs/>
        </w:rPr>
      </w:pPr>
    </w:p>
    <w:p w:rsidR="00900476" w:rsidRPr="00900476" w:rsidRDefault="00900476" w:rsidP="00900476">
      <w:pPr>
        <w:spacing w:before="0"/>
        <w:jc w:val="center"/>
        <w:rPr>
          <w:b/>
          <w:bCs/>
          <w:lang w:val="en-CA"/>
        </w:rPr>
      </w:pPr>
      <w:r w:rsidRPr="00900476">
        <w:rPr>
          <w:b/>
          <w:bCs/>
          <w:lang w:val="en-CA"/>
        </w:rPr>
        <w:t>Form 13</w:t>
      </w:r>
    </w:p>
    <w:p w:rsidR="00900476" w:rsidRPr="00900476" w:rsidRDefault="00900476" w:rsidP="00900476">
      <w:pPr>
        <w:tabs>
          <w:tab w:val="left" w:pos="2790"/>
          <w:tab w:val="left" w:pos="4320"/>
        </w:tabs>
        <w:spacing w:before="0"/>
        <w:jc w:val="center"/>
        <w:rPr>
          <w:b/>
          <w:lang w:val="en-CA"/>
        </w:rPr>
      </w:pPr>
      <w:proofErr w:type="spellStart"/>
      <w:r w:rsidRPr="00900476">
        <w:rPr>
          <w:b/>
          <w:lang w:val="en-CA"/>
        </w:rPr>
        <w:t>Formule</w:t>
      </w:r>
      <w:proofErr w:type="spellEnd"/>
      <w:r w:rsidRPr="00900476">
        <w:rPr>
          <w:b/>
          <w:lang w:val="en-CA"/>
        </w:rPr>
        <w:t xml:space="preserve"> 13</w:t>
      </w:r>
    </w:p>
    <w:p w:rsidR="00900476" w:rsidRPr="00900476" w:rsidRDefault="00900476" w:rsidP="00900476">
      <w:pPr>
        <w:spacing w:before="0"/>
        <w:jc w:val="center"/>
        <w:rPr>
          <w:b/>
          <w:bCs/>
          <w:lang w:val="en-CA"/>
        </w:rPr>
      </w:pPr>
    </w:p>
    <w:p w:rsidR="00900476" w:rsidRPr="00900476" w:rsidRDefault="00900476" w:rsidP="00900476">
      <w:pPr>
        <w:spacing w:before="0"/>
        <w:jc w:val="center"/>
        <w:rPr>
          <w:b/>
          <w:bCs/>
          <w:lang w:val="en-CA"/>
        </w:rPr>
      </w:pPr>
      <w:r w:rsidRPr="00900476">
        <w:rPr>
          <w:b/>
          <w:bCs/>
          <w:lang w:val="en-CA"/>
        </w:rPr>
        <w:t>TRANSFER</w:t>
      </w:r>
    </w:p>
    <w:p w:rsidR="00900476" w:rsidRPr="00900476" w:rsidRDefault="00900476" w:rsidP="00900476">
      <w:pPr>
        <w:tabs>
          <w:tab w:val="left" w:pos="2790"/>
          <w:tab w:val="left" w:pos="4320"/>
        </w:tabs>
        <w:spacing w:before="0"/>
        <w:jc w:val="center"/>
        <w:rPr>
          <w:b/>
          <w:lang w:val="en-CA"/>
        </w:rPr>
      </w:pPr>
      <w:r w:rsidRPr="00900476">
        <w:rPr>
          <w:b/>
          <w:lang w:val="en-CA"/>
        </w:rPr>
        <w:t>TRANSFERT</w:t>
      </w:r>
    </w:p>
    <w:p w:rsidR="00900476" w:rsidRPr="00900476" w:rsidRDefault="00900476" w:rsidP="00900476">
      <w:pPr>
        <w:spacing w:before="0"/>
        <w:jc w:val="center"/>
        <w:rPr>
          <w:bCs/>
          <w:lang w:val="en-CA"/>
        </w:rPr>
      </w:pPr>
    </w:p>
    <w:p w:rsidR="00900476" w:rsidRPr="00900476" w:rsidRDefault="00900476" w:rsidP="00900476">
      <w:pPr>
        <w:spacing w:before="0"/>
        <w:jc w:val="center"/>
        <w:rPr>
          <w:bCs/>
          <w:lang w:val="en-CA"/>
        </w:rPr>
      </w:pPr>
    </w:p>
    <w:p w:rsidR="00900476" w:rsidRPr="00900476" w:rsidRDefault="00900476" w:rsidP="00900476">
      <w:pPr>
        <w:spacing w:before="0"/>
        <w:jc w:val="center"/>
        <w:rPr>
          <w:bCs/>
          <w:i/>
          <w:iCs/>
          <w:lang w:val="en-CA"/>
        </w:rPr>
      </w:pPr>
      <w:r w:rsidRPr="00900476">
        <w:rPr>
          <w:bCs/>
          <w:i/>
          <w:iCs/>
          <w:lang w:val="en-CA"/>
        </w:rPr>
        <w:t>Land Titles Act</w:t>
      </w:r>
      <w:r w:rsidRPr="00900476">
        <w:rPr>
          <w:bCs/>
          <w:iCs/>
          <w:lang w:val="en-CA"/>
        </w:rPr>
        <w:t>,</w:t>
      </w:r>
      <w:r w:rsidRPr="00900476">
        <w:rPr>
          <w:bCs/>
          <w:i/>
          <w:iCs/>
          <w:lang w:val="en-CA"/>
        </w:rPr>
        <w:t xml:space="preserve"> </w:t>
      </w:r>
      <w:r w:rsidRPr="00900476">
        <w:rPr>
          <w:bCs/>
          <w:lang w:val="en-CA"/>
        </w:rPr>
        <w:t>S.N.B. 1981, c.L.-1.1, s.21</w:t>
      </w:r>
    </w:p>
    <w:p w:rsidR="00900476" w:rsidRPr="00900476" w:rsidRDefault="00900476" w:rsidP="00900476">
      <w:pPr>
        <w:spacing w:before="0"/>
        <w:jc w:val="center"/>
        <w:rPr>
          <w:bCs/>
          <w:i/>
          <w:iCs/>
          <w:lang w:val="en-CA"/>
        </w:rPr>
      </w:pPr>
      <w:r w:rsidRPr="00900476">
        <w:rPr>
          <w:bCs/>
          <w:i/>
          <w:iCs/>
          <w:lang w:val="en-CA"/>
        </w:rPr>
        <w:t>Standard Forms of Conveyances Act</w:t>
      </w:r>
      <w:r w:rsidRPr="00900476">
        <w:rPr>
          <w:bCs/>
          <w:iCs/>
          <w:lang w:val="en-CA"/>
        </w:rPr>
        <w:t>,</w:t>
      </w:r>
      <w:r w:rsidRPr="00900476">
        <w:rPr>
          <w:bCs/>
          <w:i/>
          <w:iCs/>
          <w:lang w:val="en-CA"/>
        </w:rPr>
        <w:t xml:space="preserve"> </w:t>
      </w:r>
      <w:r w:rsidRPr="00900476">
        <w:rPr>
          <w:bCs/>
          <w:lang w:val="en-CA"/>
        </w:rPr>
        <w:t>S.N.B. 1980, c.S-12.2, s.2</w:t>
      </w: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21</w:t>
      </w:r>
    </w:p>
    <w:p w:rsidR="00900476" w:rsidRPr="00900476" w:rsidRDefault="00900476" w:rsidP="00900476">
      <w:pPr>
        <w:tabs>
          <w:tab w:val="left" w:pos="2790"/>
          <w:tab w:val="left" w:pos="4320"/>
        </w:tabs>
        <w:spacing w:before="0"/>
        <w:jc w:val="center"/>
        <w:rPr>
          <w:lang w:val="en-CA"/>
        </w:rPr>
      </w:pPr>
      <w:r w:rsidRPr="00900476">
        <w:rPr>
          <w:i/>
        </w:rPr>
        <w:t>Loi sur les formules types de transfert du droit de propriété</w:t>
      </w:r>
      <w:r w:rsidRPr="00900476">
        <w:t xml:space="preserve">, L.N.-B. 1980, chap. </w:t>
      </w:r>
      <w:r w:rsidRPr="00900476">
        <w:rPr>
          <w:lang w:val="en-CA"/>
        </w:rPr>
        <w:t>S-12.2, art. 2</w:t>
      </w:r>
    </w:p>
    <w:p w:rsidR="00900476" w:rsidRPr="00900476" w:rsidRDefault="00900476" w:rsidP="00900476">
      <w:pPr>
        <w:spacing w:before="0"/>
        <w:rPr>
          <w:bCs/>
          <w:i/>
          <w:iCs/>
          <w:lang w:val="en-CA"/>
        </w:rPr>
      </w:pPr>
    </w:p>
    <w:p w:rsidR="00900476" w:rsidRPr="00900476" w:rsidRDefault="00900476" w:rsidP="00900476">
      <w:pPr>
        <w:spacing w:before="0"/>
        <w:rPr>
          <w:bCs/>
          <w:i/>
          <w:iCs/>
          <w:lang w:val="en-CA"/>
        </w:rPr>
      </w:pP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spacing w:before="0"/>
              <w:ind w:right="72"/>
              <w:jc w:val="left"/>
            </w:pPr>
            <w:proofErr w:type="spellStart"/>
            <w:r w:rsidRPr="00900476">
              <w:t>Parcel</w:t>
            </w:r>
            <w:proofErr w:type="spellEnd"/>
            <w:r w:rsidRPr="00900476">
              <w:t xml:space="preserve"> Identifier — Numéro d’identification de parcelle :</w:t>
            </w:r>
          </w:p>
          <w:p w:rsidR="00900476" w:rsidRPr="00900476" w:rsidRDefault="00900476" w:rsidP="0092640B">
            <w:pPr>
              <w:ind w:right="72"/>
              <w:jc w:val="left"/>
            </w:pPr>
          </w:p>
        </w:tc>
        <w:tc>
          <w:tcPr>
            <w:tcW w:w="2500" w:type="pct"/>
          </w:tcPr>
          <w:p w:rsidR="00900476" w:rsidRPr="00900476" w:rsidRDefault="00900476" w:rsidP="0092640B">
            <w:r w:rsidRPr="00900476">
              <w:t>____</w:t>
            </w:r>
          </w:p>
        </w:tc>
      </w:tr>
      <w:tr w:rsidR="00900476" w:rsidRPr="00900476" w:rsidTr="0092640B">
        <w:trPr>
          <w:trHeight w:val="333"/>
        </w:trPr>
        <w:tc>
          <w:tcPr>
            <w:tcW w:w="2500" w:type="pct"/>
          </w:tcPr>
          <w:p w:rsidR="00900476" w:rsidRPr="00900476" w:rsidRDefault="00900476" w:rsidP="0092640B">
            <w:pPr>
              <w:tabs>
                <w:tab w:val="left" w:pos="3240"/>
                <w:tab w:val="left" w:pos="4320"/>
              </w:tabs>
              <w:ind w:right="72"/>
              <w:jc w:val="left"/>
            </w:pPr>
          </w:p>
        </w:tc>
        <w:tc>
          <w:tcPr>
            <w:tcW w:w="2500" w:type="pct"/>
          </w:tcPr>
          <w:p w:rsidR="00900476" w:rsidRPr="00900476" w:rsidRDefault="00900476" w:rsidP="0092640B">
            <w:pPr>
              <w:tabs>
                <w:tab w:val="left" w:pos="3240"/>
                <w:tab w:val="left" w:pos="4320"/>
              </w:tabs>
              <w:rPr>
                <w:b/>
                <w:bCs/>
              </w:rPr>
            </w:pPr>
          </w:p>
        </w:tc>
      </w:tr>
      <w:tr w:rsidR="00900476" w:rsidRPr="00900476" w:rsidTr="0092640B">
        <w:tc>
          <w:tcPr>
            <w:tcW w:w="2500" w:type="pct"/>
          </w:tcPr>
          <w:p w:rsidR="00900476" w:rsidRPr="00900476" w:rsidRDefault="00900476" w:rsidP="0092640B">
            <w:pPr>
              <w:tabs>
                <w:tab w:val="left" w:pos="3240"/>
                <w:tab w:val="left" w:pos="4320"/>
              </w:tabs>
              <w:ind w:right="72"/>
              <w:jc w:val="left"/>
            </w:pPr>
            <w:r w:rsidRPr="00900476">
              <w:rPr>
                <w:lang w:val="en-CA"/>
              </w:rPr>
              <w:fldChar w:fldCharType="begin">
                <w:ffData>
                  <w:name w:val="Texte71"/>
                  <w:enabled/>
                  <w:calcOnExit w:val="0"/>
                  <w:textInput>
                    <w:default w:val="Transferor"/>
                  </w:textInput>
                </w:ffData>
              </w:fldChar>
            </w:r>
            <w:r w:rsidRPr="00900476">
              <w:rPr>
                <w:lang w:val="en-CA"/>
              </w:rPr>
              <w:instrText xml:space="preserve"> FORMTEXT </w:instrText>
            </w:r>
            <w:r w:rsidRPr="00900476">
              <w:rPr>
                <w:lang w:val="en-CA"/>
              </w:rPr>
            </w:r>
            <w:r w:rsidRPr="00900476">
              <w:rPr>
                <w:lang w:val="en-CA"/>
              </w:rPr>
              <w:fldChar w:fldCharType="separate"/>
            </w:r>
            <w:r w:rsidRPr="00900476">
              <w:rPr>
                <w:noProof/>
                <w:lang w:val="en-CA"/>
              </w:rPr>
              <w:t>Transferor</w:t>
            </w:r>
            <w:r w:rsidRPr="00900476">
              <w:rPr>
                <w:lang w:val="en-CA"/>
              </w:rPr>
              <w:fldChar w:fldCharType="end"/>
            </w:r>
            <w:r w:rsidRPr="00900476">
              <w:t> </w:t>
            </w:r>
            <w:r w:rsidRPr="00900476">
              <w:rPr>
                <w:lang w:val="en-CA"/>
              </w:rPr>
              <w:t>— </w:t>
            </w:r>
            <w:r w:rsidRPr="00900476">
              <w:fldChar w:fldCharType="begin">
                <w:ffData>
                  <w:name w:val="Texte49"/>
                  <w:enabled/>
                  <w:calcOnExit w:val="0"/>
                  <w:textInput>
                    <w:default w:val="Auteur du transfert"/>
                  </w:textInput>
                </w:ffData>
              </w:fldChar>
            </w:r>
            <w:r w:rsidRPr="00900476">
              <w:instrText xml:space="preserve"> FORMTEXT </w:instrText>
            </w:r>
            <w:r w:rsidRPr="00900476">
              <w:fldChar w:fldCharType="separate"/>
            </w:r>
            <w:r w:rsidRPr="00900476">
              <w:rPr>
                <w:noProof/>
              </w:rPr>
              <w:t>Auteur du transfert</w:t>
            </w:r>
            <w:r w:rsidRPr="00900476">
              <w:fldChar w:fldCharType="end"/>
            </w:r>
            <w:r w:rsidRPr="00900476">
              <w:rPr>
                <w:lang w:val="en-CA"/>
              </w:rPr>
              <w:t> :</w:t>
            </w:r>
          </w:p>
          <w:p w:rsidR="00900476" w:rsidRPr="00900476" w:rsidRDefault="00900476" w:rsidP="0092640B">
            <w:pPr>
              <w:ind w:right="72"/>
              <w:jc w:val="left"/>
            </w:pPr>
          </w:p>
        </w:tc>
        <w:tc>
          <w:tcPr>
            <w:tcW w:w="2500" w:type="pct"/>
          </w:tcPr>
          <w:p w:rsidR="00900476" w:rsidRPr="00900476" w:rsidRDefault="00900476" w:rsidP="0092640B">
            <w:pPr>
              <w:tabs>
                <w:tab w:val="left" w:pos="3240"/>
                <w:tab w:val="left" w:pos="4320"/>
              </w:tabs>
              <w:rPr>
                <w:b/>
                <w:bCs/>
              </w:rPr>
            </w:pPr>
            <w:r w:rsidRPr="00900476">
              <w:t>____</w:t>
            </w:r>
          </w:p>
          <w:p w:rsidR="00900476" w:rsidRPr="00900476" w:rsidRDefault="00900476" w:rsidP="0092640B">
            <w:r w:rsidRPr="00900476">
              <w:t>____</w:t>
            </w:r>
          </w:p>
          <w:p w:rsidR="00900476" w:rsidRPr="00900476" w:rsidRDefault="00900476" w:rsidP="0092640B"/>
        </w:tc>
      </w:tr>
      <w:tr w:rsidR="00900476" w:rsidRPr="00900476" w:rsidTr="0092640B">
        <w:tc>
          <w:tcPr>
            <w:tcW w:w="2500" w:type="pct"/>
          </w:tcPr>
          <w:p w:rsidR="00900476" w:rsidRPr="00900476" w:rsidRDefault="00900476" w:rsidP="0092640B">
            <w:pPr>
              <w:tabs>
                <w:tab w:val="left" w:pos="3240"/>
                <w:tab w:val="left" w:pos="4320"/>
              </w:tabs>
              <w:ind w:right="72"/>
              <w:jc w:val="left"/>
            </w:pPr>
            <w:r w:rsidRPr="00900476">
              <w:rPr>
                <w:lang w:val="en-CA"/>
              </w:rPr>
              <w:t xml:space="preserve">Spouse of </w:t>
            </w:r>
            <w:r w:rsidRPr="00900476">
              <w:t>____ — Conjoint de ____</w:t>
            </w:r>
            <w:r w:rsidRPr="00900476">
              <w:rPr>
                <w:lang w:val="en-CA"/>
              </w:rPr>
              <w:t>:</w:t>
            </w:r>
          </w:p>
          <w:p w:rsidR="00900476" w:rsidRPr="00900476" w:rsidRDefault="00900476" w:rsidP="0092640B">
            <w:pPr>
              <w:ind w:right="72"/>
              <w:jc w:val="left"/>
            </w:pPr>
          </w:p>
        </w:tc>
        <w:tc>
          <w:tcPr>
            <w:tcW w:w="2500" w:type="pct"/>
          </w:tcPr>
          <w:p w:rsidR="00900476" w:rsidRPr="00900476" w:rsidRDefault="00900476" w:rsidP="0092640B">
            <w:pPr>
              <w:tabs>
                <w:tab w:val="left" w:pos="3240"/>
                <w:tab w:val="left" w:pos="4320"/>
              </w:tabs>
              <w:rPr>
                <w:b/>
                <w:bCs/>
              </w:rPr>
            </w:pPr>
            <w:r w:rsidRPr="00900476">
              <w:t>____</w:t>
            </w:r>
          </w:p>
          <w:p w:rsidR="00900476" w:rsidRPr="00900476" w:rsidRDefault="00900476" w:rsidP="0092640B">
            <w:r w:rsidRPr="00900476">
              <w:t>____</w:t>
            </w:r>
          </w:p>
          <w:p w:rsidR="00900476" w:rsidRPr="00900476" w:rsidRDefault="00900476" w:rsidP="0092640B"/>
        </w:tc>
      </w:tr>
      <w:tr w:rsidR="00900476" w:rsidRPr="00900476" w:rsidTr="0092640B">
        <w:tc>
          <w:tcPr>
            <w:tcW w:w="2500" w:type="pct"/>
          </w:tcPr>
          <w:p w:rsidR="00900476" w:rsidRPr="00900476" w:rsidRDefault="00900476" w:rsidP="0092640B">
            <w:pPr>
              <w:tabs>
                <w:tab w:val="left" w:pos="3240"/>
                <w:tab w:val="left" w:pos="4320"/>
              </w:tabs>
              <w:ind w:right="72"/>
              <w:jc w:val="left"/>
            </w:pPr>
            <w:r w:rsidRPr="00900476">
              <w:rPr>
                <w:lang w:val="en-CA"/>
              </w:rPr>
              <w:fldChar w:fldCharType="begin">
                <w:ffData>
                  <w:name w:val="Texte72"/>
                  <w:enabled/>
                  <w:calcOnExit w:val="0"/>
                  <w:textInput>
                    <w:default w:val="Transferee"/>
                  </w:textInput>
                </w:ffData>
              </w:fldChar>
            </w:r>
            <w:r w:rsidRPr="00900476">
              <w:rPr>
                <w:lang w:val="en-CA"/>
              </w:rPr>
              <w:instrText xml:space="preserve"> FORMTEXT </w:instrText>
            </w:r>
            <w:r w:rsidRPr="00900476">
              <w:rPr>
                <w:lang w:val="en-CA"/>
              </w:rPr>
            </w:r>
            <w:r w:rsidRPr="00900476">
              <w:rPr>
                <w:lang w:val="en-CA"/>
              </w:rPr>
              <w:fldChar w:fldCharType="separate"/>
            </w:r>
            <w:r w:rsidRPr="00900476">
              <w:rPr>
                <w:noProof/>
                <w:lang w:val="en-CA"/>
              </w:rPr>
              <w:t>Transferee</w:t>
            </w:r>
            <w:r w:rsidRPr="00900476">
              <w:rPr>
                <w:lang w:val="en-CA"/>
              </w:rPr>
              <w:fldChar w:fldCharType="end"/>
            </w:r>
            <w:r w:rsidRPr="00900476">
              <w:t> — </w:t>
            </w:r>
            <w:r w:rsidRPr="00900476">
              <w:fldChar w:fldCharType="begin">
                <w:ffData>
                  <w:name w:val="Texte50"/>
                  <w:enabled/>
                  <w:calcOnExit w:val="0"/>
                  <w:textInput>
                    <w:default w:val="Bénéficiaire du transfert"/>
                  </w:textInput>
                </w:ffData>
              </w:fldChar>
            </w:r>
            <w:r w:rsidRPr="00900476">
              <w:instrText xml:space="preserve"> FORMTEXT </w:instrText>
            </w:r>
            <w:r w:rsidRPr="00900476">
              <w:fldChar w:fldCharType="separate"/>
            </w:r>
            <w:r w:rsidRPr="00900476">
              <w:rPr>
                <w:noProof/>
              </w:rPr>
              <w:t>Bénéficiaire du transfert</w:t>
            </w:r>
            <w:r w:rsidRPr="00900476">
              <w:fldChar w:fldCharType="end"/>
            </w:r>
            <w:r w:rsidRPr="00900476">
              <w:rPr>
                <w:lang w:val="en-CA"/>
              </w:rPr>
              <w:t> :</w:t>
            </w:r>
          </w:p>
          <w:p w:rsidR="00900476" w:rsidRPr="00900476" w:rsidRDefault="00900476" w:rsidP="0092640B">
            <w:pPr>
              <w:ind w:right="72"/>
              <w:jc w:val="left"/>
            </w:pPr>
          </w:p>
        </w:tc>
        <w:tc>
          <w:tcPr>
            <w:tcW w:w="2500" w:type="pct"/>
          </w:tcPr>
          <w:p w:rsidR="00900476" w:rsidRPr="00900476" w:rsidRDefault="00900476" w:rsidP="0092640B">
            <w:pPr>
              <w:tabs>
                <w:tab w:val="left" w:pos="3240"/>
                <w:tab w:val="left" w:pos="4320"/>
              </w:tabs>
              <w:rPr>
                <w:b/>
                <w:bCs/>
              </w:rPr>
            </w:pPr>
            <w:r w:rsidRPr="00900476">
              <w:t>____</w:t>
            </w:r>
          </w:p>
          <w:p w:rsidR="00900476" w:rsidRPr="00900476" w:rsidRDefault="00900476" w:rsidP="0092640B">
            <w:r w:rsidRPr="00900476">
              <w:t>____</w:t>
            </w:r>
          </w:p>
          <w:p w:rsidR="00900476" w:rsidRPr="00900476" w:rsidRDefault="00900476" w:rsidP="0092640B"/>
        </w:tc>
      </w:tr>
      <w:tr w:rsidR="00900476" w:rsidRPr="00900476" w:rsidTr="0092640B">
        <w:trPr>
          <w:trHeight w:val="360"/>
        </w:trPr>
        <w:tc>
          <w:tcPr>
            <w:tcW w:w="2500" w:type="pct"/>
          </w:tcPr>
          <w:p w:rsidR="00900476" w:rsidRPr="00900476" w:rsidRDefault="00900476" w:rsidP="0092640B">
            <w:pPr>
              <w:tabs>
                <w:tab w:val="left" w:pos="3240"/>
                <w:tab w:val="left" w:pos="4320"/>
              </w:tabs>
              <w:ind w:right="72"/>
              <w:jc w:val="left"/>
            </w:pPr>
          </w:p>
        </w:tc>
        <w:tc>
          <w:tcPr>
            <w:tcW w:w="2500" w:type="pct"/>
          </w:tcPr>
          <w:p w:rsidR="00900476" w:rsidRPr="00900476" w:rsidRDefault="00900476" w:rsidP="0092640B"/>
        </w:tc>
      </w:tr>
      <w:tr w:rsidR="00900476" w:rsidRPr="00900476" w:rsidTr="0092640B">
        <w:tc>
          <w:tcPr>
            <w:tcW w:w="2500" w:type="pct"/>
          </w:tcPr>
          <w:p w:rsidR="00900476" w:rsidRPr="00900476" w:rsidRDefault="00900476" w:rsidP="0092640B">
            <w:pPr>
              <w:tabs>
                <w:tab w:val="left" w:pos="3240"/>
                <w:tab w:val="left" w:pos="4320"/>
              </w:tabs>
              <w:ind w:right="72"/>
              <w:jc w:val="left"/>
            </w:pPr>
            <w:proofErr w:type="spellStart"/>
            <w:r w:rsidRPr="00900476">
              <w:t>Manner</w:t>
            </w:r>
            <w:proofErr w:type="spellEnd"/>
            <w:r w:rsidRPr="00900476">
              <w:t xml:space="preserve"> of Tenure — Mode de tenure :</w:t>
            </w:r>
          </w:p>
          <w:p w:rsidR="00900476" w:rsidRPr="00900476" w:rsidRDefault="00900476" w:rsidP="0092640B">
            <w:pPr>
              <w:ind w:right="72"/>
              <w:jc w:val="left"/>
            </w:pPr>
          </w:p>
        </w:tc>
        <w:tc>
          <w:tcPr>
            <w:tcW w:w="2500" w:type="pct"/>
          </w:tcPr>
          <w:p w:rsidR="00900476" w:rsidRPr="00900476" w:rsidRDefault="00900476" w:rsidP="0092640B">
            <w:r w:rsidRPr="00900476">
              <w:fldChar w:fldCharType="begin">
                <w:ffData>
                  <w:name w:val=""/>
                  <w:enabled/>
                  <w:calcOnExit w:val="0"/>
                  <w:textInput>
                    <w:default w:val="NOT APPLICABLE — SANS OBJET"/>
                  </w:textInput>
                </w:ffData>
              </w:fldChar>
            </w:r>
            <w:r w:rsidRPr="00900476">
              <w:instrText xml:space="preserve"> FORMTEXT </w:instrText>
            </w:r>
            <w:r w:rsidRPr="00900476">
              <w:fldChar w:fldCharType="separate"/>
            </w:r>
            <w:r w:rsidRPr="00900476">
              <w:rPr>
                <w:noProof/>
              </w:rPr>
              <w:t>NOT APPLICABLE — SANS OBJET</w:t>
            </w:r>
            <w:r w:rsidRPr="00900476">
              <w:fldChar w:fldCharType="end"/>
            </w:r>
          </w:p>
          <w:p w:rsidR="00900476" w:rsidRPr="00900476" w:rsidRDefault="00900476" w:rsidP="0092640B">
            <w:r w:rsidRPr="00900476">
              <w:fldChar w:fldCharType="begin">
                <w:ffData>
                  <w:name w:val="Texte21"/>
                  <w:enabled/>
                  <w:calcOnExit w:val="0"/>
                  <w:textInput>
                    <w:default w:val="joint tenants — propriétaires conjoints"/>
                  </w:textInput>
                </w:ffData>
              </w:fldChar>
            </w:r>
            <w:r w:rsidRPr="00900476">
              <w:instrText xml:space="preserve"> FORMTEXT </w:instrText>
            </w:r>
            <w:r w:rsidRPr="00900476">
              <w:fldChar w:fldCharType="separate"/>
            </w:r>
            <w:r w:rsidRPr="00900476">
              <w:rPr>
                <w:noProof/>
              </w:rPr>
              <w:t>joint tenants — propriétaires conjoints</w:t>
            </w:r>
            <w:r w:rsidRPr="00900476">
              <w:fldChar w:fldCharType="end"/>
            </w:r>
          </w:p>
        </w:tc>
      </w:tr>
      <w:tr w:rsidR="00900476" w:rsidRPr="00900476" w:rsidTr="0092640B">
        <w:tc>
          <w:tcPr>
            <w:tcW w:w="2500" w:type="pct"/>
          </w:tcPr>
          <w:p w:rsidR="00900476" w:rsidRPr="00900476" w:rsidRDefault="00900476" w:rsidP="0092640B">
            <w:pPr>
              <w:tabs>
                <w:tab w:val="left" w:pos="3240"/>
                <w:tab w:val="left" w:pos="4320"/>
              </w:tabs>
              <w:ind w:right="72"/>
              <w:jc w:val="left"/>
              <w:rPr>
                <w:noProof/>
              </w:rPr>
            </w:pPr>
            <w:r w:rsidRPr="00900476">
              <w:t>(</w:t>
            </w:r>
            <w:r w:rsidRPr="00900476">
              <w:fldChar w:fldCharType="begin">
                <w:ffData>
                  <w:name w:val="Texte77"/>
                  <w:enabled/>
                  <w:calcOnExit w:val="0"/>
                  <w:textInput>
                    <w:default w:val="Limitation of right, title or interest transferred — Limites du droit de propriété, du titre ou du droit transféré:"/>
                  </w:textInput>
                </w:ffData>
              </w:fldChar>
            </w:r>
            <w:r w:rsidRPr="00900476">
              <w:instrText xml:space="preserve"> FORMTEXT </w:instrText>
            </w:r>
            <w:r w:rsidRPr="00900476">
              <w:fldChar w:fldCharType="separate"/>
            </w:r>
            <w:r w:rsidRPr="00900476">
              <w:rPr>
                <w:noProof/>
              </w:rPr>
              <w:t>Limitation of the right, title or interest transferred — Limites du droit de propriété du titre ou du droit transféré :)</w:t>
            </w:r>
          </w:p>
          <w:p w:rsidR="00900476" w:rsidRPr="00900476" w:rsidRDefault="00900476" w:rsidP="0092640B">
            <w:pPr>
              <w:tabs>
                <w:tab w:val="left" w:pos="3240"/>
                <w:tab w:val="left" w:pos="4320"/>
              </w:tabs>
              <w:ind w:right="72"/>
              <w:jc w:val="left"/>
            </w:pPr>
            <w:r w:rsidRPr="00900476">
              <w:fldChar w:fldCharType="end"/>
            </w:r>
          </w:p>
        </w:tc>
        <w:tc>
          <w:tcPr>
            <w:tcW w:w="2500" w:type="pct"/>
          </w:tcPr>
          <w:p w:rsidR="00900476" w:rsidRPr="00900476" w:rsidRDefault="00900476" w:rsidP="0092640B">
            <w:r w:rsidRPr="00900476">
              <w:t>____</w:t>
            </w:r>
          </w:p>
          <w:p w:rsidR="00900476" w:rsidRPr="00900476" w:rsidRDefault="00900476" w:rsidP="0092640B"/>
        </w:tc>
      </w:tr>
      <w:tr w:rsidR="00900476" w:rsidRPr="00900476" w:rsidTr="0092640B">
        <w:tc>
          <w:tcPr>
            <w:tcW w:w="2500" w:type="pct"/>
          </w:tcPr>
          <w:p w:rsidR="00900476" w:rsidRPr="00900476" w:rsidRDefault="00900476" w:rsidP="0092640B">
            <w:pPr>
              <w:tabs>
                <w:tab w:val="left" w:pos="3240"/>
                <w:tab w:val="left" w:pos="4320"/>
              </w:tabs>
              <w:ind w:right="72"/>
              <w:jc w:val="left"/>
              <w:rPr>
                <w:b/>
                <w:noProof/>
              </w:rPr>
            </w:pPr>
            <w:r w:rsidRPr="00900476">
              <w:rPr>
                <w:b/>
              </w:rPr>
              <w:fldChar w:fldCharType="begin">
                <w:ffData>
                  <w:name w:val="Texte78"/>
                  <w:enabled/>
                  <w:calcOnExit w:val="0"/>
                  <w:textInput>
                    <w:default w:val="Interest to benefit the Parcel — Droits bénéficiant à la parcelle:"/>
                  </w:textInput>
                </w:ffData>
              </w:fldChar>
            </w:r>
            <w:r w:rsidRPr="00900476">
              <w:rPr>
                <w:b/>
              </w:rPr>
              <w:instrText xml:space="preserve"> FORMTEXT </w:instrText>
            </w:r>
            <w:r w:rsidRPr="00900476">
              <w:rPr>
                <w:b/>
              </w:rPr>
            </w:r>
            <w:r w:rsidRPr="00900476">
              <w:rPr>
                <w:b/>
              </w:rPr>
              <w:fldChar w:fldCharType="separate"/>
            </w:r>
            <w:r w:rsidRPr="00900476">
              <w:rPr>
                <w:b/>
                <w:noProof/>
              </w:rPr>
              <w:t>Interest to benefit the parcel — Droit bénéficiant à la parcelle :</w:t>
            </w:r>
          </w:p>
          <w:p w:rsidR="00900476" w:rsidRPr="00900476" w:rsidRDefault="00900476" w:rsidP="0092640B">
            <w:pPr>
              <w:ind w:right="72"/>
              <w:jc w:val="left"/>
            </w:pPr>
            <w:r w:rsidRPr="00900476">
              <w:rPr>
                <w:b/>
              </w:rPr>
              <w:fldChar w:fldCharType="end"/>
            </w:r>
          </w:p>
        </w:tc>
        <w:tc>
          <w:tcPr>
            <w:tcW w:w="2500" w:type="pct"/>
          </w:tcPr>
          <w:p w:rsidR="00900476" w:rsidRPr="00900476" w:rsidRDefault="00900476" w:rsidP="0092640B">
            <w:pPr>
              <w:rPr>
                <w:b/>
                <w:vertAlign w:val="superscript"/>
              </w:rPr>
            </w:pPr>
            <w:r w:rsidRPr="00900476">
              <w:rPr>
                <w:b/>
              </w:rPr>
              <w:t xml:space="preserve">Une servitude telle que décrite à l’annexe «A» </w:t>
            </w:r>
            <w:r w:rsidRPr="00900476">
              <w:rPr>
                <w:b/>
                <w:vertAlign w:val="superscript"/>
              </w:rPr>
              <w:t>1</w:t>
            </w:r>
          </w:p>
          <w:p w:rsidR="00900476" w:rsidRPr="00900476" w:rsidRDefault="00900476" w:rsidP="0092640B"/>
        </w:tc>
      </w:tr>
      <w:tr w:rsidR="00900476" w:rsidRPr="00900476" w:rsidTr="0092640B">
        <w:tc>
          <w:tcPr>
            <w:tcW w:w="2500" w:type="pct"/>
          </w:tcPr>
          <w:p w:rsidR="00900476" w:rsidRPr="00900476" w:rsidRDefault="00900476" w:rsidP="0092640B">
            <w:pPr>
              <w:tabs>
                <w:tab w:val="left" w:pos="3240"/>
                <w:tab w:val="left" w:pos="4320"/>
              </w:tabs>
              <w:ind w:right="72"/>
              <w:jc w:val="left"/>
              <w:rPr>
                <w:noProof/>
                <w:lang w:val="en-US"/>
              </w:rPr>
            </w:pPr>
            <w:r w:rsidRPr="00900476">
              <w:rPr>
                <w:lang w:val="en-US"/>
              </w:rPr>
              <w:lastRenderedPageBreak/>
              <w:t>(</w:t>
            </w:r>
            <w:proofErr w:type="spellStart"/>
            <w:r w:rsidRPr="00900476">
              <w:fldChar w:fldCharType="begin">
                <w:ffData>
                  <w:name w:val="Texte79"/>
                  <w:enabled/>
                  <w:calcOnExit w:val="0"/>
                  <w:textInput>
                    <w:default w:val="Convenants and conditions to which this transfer is subject — Conditions et engagements auxquels le présent transfert est soumis:"/>
                  </w:textInput>
                </w:ffData>
              </w:fldChar>
            </w:r>
            <w:r w:rsidRPr="00900476">
              <w:rPr>
                <w:lang w:val="en-US"/>
              </w:rPr>
              <w:instrText xml:space="preserve"> FORMTEXT </w:instrText>
            </w:r>
            <w:r w:rsidRPr="00900476">
              <w:fldChar w:fldCharType="separate"/>
            </w:r>
            <w:r w:rsidRPr="00900476">
              <w:rPr>
                <w:noProof/>
                <w:lang w:val="en-US"/>
              </w:rPr>
              <w:t>Convenants</w:t>
            </w:r>
            <w:proofErr w:type="spellEnd"/>
            <w:r w:rsidRPr="00900476">
              <w:rPr>
                <w:noProof/>
                <w:lang w:val="en-US"/>
              </w:rPr>
              <w:t xml:space="preserve"> and conditions to which this transfer is subject — Conditions et engagements auxquels le présent transfert est soumis :)</w:t>
            </w:r>
          </w:p>
          <w:p w:rsidR="00900476" w:rsidRPr="00900476" w:rsidRDefault="00900476" w:rsidP="0092640B">
            <w:pPr>
              <w:tabs>
                <w:tab w:val="left" w:pos="3240"/>
                <w:tab w:val="left" w:pos="4320"/>
              </w:tabs>
              <w:ind w:right="72"/>
              <w:jc w:val="left"/>
              <w:rPr>
                <w:lang w:val="en-US"/>
              </w:rPr>
            </w:pPr>
            <w:r w:rsidRPr="00900476">
              <w:fldChar w:fldCharType="end"/>
            </w:r>
          </w:p>
        </w:tc>
        <w:tc>
          <w:tcPr>
            <w:tcW w:w="2500" w:type="pct"/>
          </w:tcPr>
          <w:p w:rsidR="00900476" w:rsidRPr="00900476" w:rsidRDefault="00900476" w:rsidP="0092640B">
            <w:pPr>
              <w:rPr>
                <w:lang w:val="en-US"/>
              </w:rPr>
            </w:pPr>
            <w:r w:rsidRPr="00900476">
              <w:rPr>
                <w:lang w:val="en-US"/>
              </w:rPr>
              <w:t>____</w:t>
            </w:r>
          </w:p>
          <w:p w:rsidR="00900476" w:rsidRPr="00900476" w:rsidRDefault="00900476" w:rsidP="0092640B">
            <w:pPr>
              <w:rPr>
                <w:lang w:val="en-US"/>
              </w:rPr>
            </w:pPr>
          </w:p>
        </w:tc>
      </w:tr>
    </w:tbl>
    <w:p w:rsidR="00900476" w:rsidRPr="00900476" w:rsidRDefault="00900476" w:rsidP="00900476">
      <w:pPr>
        <w:tabs>
          <w:tab w:val="left" w:pos="2790"/>
          <w:tab w:val="left" w:pos="4320"/>
        </w:tabs>
        <w:spacing w:before="0"/>
        <w:rPr>
          <w:noProof/>
          <w:lang w:val="en-CA"/>
        </w:rPr>
      </w:pPr>
      <w:r w:rsidRPr="00900476">
        <w:fldChar w:fldCharType="begin">
          <w:ffData>
            <w:name w:val="Texte80"/>
            <w:enabled/>
            <w:calcOnExit w:val="0"/>
            <w:textInput>
              <w:default w:val="The recitals, affidavits, statutory declarations or other documents attached hereto as Schedule &quot;D&quot; form part of this transfer."/>
            </w:textInput>
          </w:ffData>
        </w:fldChar>
      </w:r>
      <w:r w:rsidRPr="00900476">
        <w:rPr>
          <w:lang w:val="en-CA"/>
        </w:rPr>
        <w:instrText xml:space="preserve"> FORMTEXT </w:instrText>
      </w:r>
      <w:r w:rsidRPr="00900476">
        <w:fldChar w:fldCharType="separate"/>
      </w:r>
    </w:p>
    <w:p w:rsidR="00900476" w:rsidRPr="00900476" w:rsidRDefault="00900476" w:rsidP="00900476">
      <w:pPr>
        <w:tabs>
          <w:tab w:val="left" w:pos="2790"/>
          <w:tab w:val="left" w:pos="4320"/>
        </w:tabs>
        <w:spacing w:before="0"/>
        <w:rPr>
          <w:noProof/>
          <w:lang w:val="en-CA"/>
        </w:rPr>
      </w:pPr>
      <w:r w:rsidRPr="00900476">
        <w:rPr>
          <w:noProof/>
          <w:lang w:val="en-CA"/>
        </w:rPr>
        <w:t>(The recitals, affidavits, statutory declarations or other documents attached hereto as Schedule "D" form part of this transfer.</w:t>
      </w:r>
    </w:p>
    <w:p w:rsidR="00900476" w:rsidRPr="00900476" w:rsidRDefault="00900476" w:rsidP="00900476">
      <w:pPr>
        <w:tabs>
          <w:tab w:val="left" w:pos="2790"/>
          <w:tab w:val="left" w:pos="4320"/>
        </w:tabs>
        <w:spacing w:before="0"/>
      </w:pPr>
      <w:r w:rsidRPr="00900476">
        <w:t>Les énoncés, affidavits, déclarations statutaires ou autres documents qui constituent l’Annexe «D» ci-jointe font partie intégrante du présent transfert.)</w:t>
      </w:r>
    </w:p>
    <w:p w:rsidR="00900476" w:rsidRPr="00900476" w:rsidRDefault="00900476" w:rsidP="00900476">
      <w:pPr>
        <w:tabs>
          <w:tab w:val="left" w:pos="2790"/>
          <w:tab w:val="left" w:pos="4320"/>
        </w:tabs>
        <w:spacing w:before="0"/>
      </w:pPr>
      <w:r w:rsidRPr="00900476">
        <w:fldChar w:fldCharType="end"/>
      </w:r>
    </w:p>
    <w:p w:rsidR="00900476" w:rsidRPr="00900476" w:rsidRDefault="00900476" w:rsidP="00900476">
      <w:pPr>
        <w:tabs>
          <w:tab w:val="left" w:pos="2790"/>
          <w:tab w:val="left" w:pos="4320"/>
        </w:tabs>
        <w:spacing w:before="0"/>
        <w:rPr>
          <w:lang w:val="en-CA"/>
        </w:rPr>
      </w:pPr>
      <w:r w:rsidRPr="00900476">
        <w:rPr>
          <w:lang w:val="en-CA"/>
        </w:rPr>
        <w:t>The transferor conveys to the transferee in the manner of tenure specified the specified parcel</w:t>
      </w:r>
      <w:r w:rsidRPr="00900476">
        <w:rPr>
          <w:b/>
          <w:lang w:val="en-CA"/>
        </w:rPr>
        <w:fldChar w:fldCharType="begin">
          <w:ffData>
            <w:name w:val="Texte85"/>
            <w:enabled/>
            <w:calcOnExit w:val="0"/>
            <w:textInput>
              <w:default w:val=" together with the benefit of the interest specified"/>
            </w:textInput>
          </w:ffData>
        </w:fldChar>
      </w:r>
      <w:r w:rsidRPr="00900476">
        <w:rPr>
          <w:b/>
          <w:lang w:val="en-CA"/>
        </w:rPr>
        <w:instrText xml:space="preserve"> FORMTEXT </w:instrText>
      </w:r>
      <w:r w:rsidRPr="00900476">
        <w:rPr>
          <w:b/>
          <w:lang w:val="en-CA"/>
        </w:rPr>
      </w:r>
      <w:r w:rsidRPr="00900476">
        <w:rPr>
          <w:b/>
          <w:lang w:val="en-CA"/>
        </w:rPr>
        <w:fldChar w:fldCharType="separate"/>
      </w:r>
      <w:r w:rsidRPr="00900476">
        <w:rPr>
          <w:b/>
          <w:noProof/>
          <w:lang w:val="en-CA"/>
        </w:rPr>
        <w:t xml:space="preserve"> together with the benefit of the interest specified</w:t>
      </w:r>
      <w:r w:rsidRPr="00900476">
        <w:rPr>
          <w:b/>
          <w:lang w:val="en-CA"/>
        </w:rPr>
        <w:fldChar w:fldCharType="end"/>
      </w:r>
      <w:r w:rsidRPr="00900476">
        <w:rPr>
          <w:lang w:val="en-CA"/>
        </w:rPr>
        <w:t>.</w:t>
      </w:r>
    </w:p>
    <w:p w:rsidR="00900476" w:rsidRPr="00900476" w:rsidRDefault="00900476" w:rsidP="00900476">
      <w:pPr>
        <w:tabs>
          <w:tab w:val="left" w:pos="2790"/>
          <w:tab w:val="left" w:pos="4320"/>
        </w:tabs>
        <w:spacing w:before="0"/>
      </w:pPr>
      <w:r w:rsidRPr="00900476">
        <w:t>L’auteur du transfert transfère, au bénéficiaire du transfert selon le mode de tenure spécifié, la parcelle spécifiée</w:t>
      </w:r>
      <w:r w:rsidRPr="00900476">
        <w:rPr>
          <w:b/>
        </w:rPr>
        <w:fldChar w:fldCharType="begin">
          <w:ffData>
            <w:name w:val="Texte84"/>
            <w:enabled/>
            <w:calcOnExit w:val="0"/>
            <w:textInput>
              <w:default w:val=" avec le bénéfice du droit spécifié"/>
            </w:textInput>
          </w:ffData>
        </w:fldChar>
      </w:r>
      <w:r w:rsidRPr="00900476">
        <w:rPr>
          <w:b/>
        </w:rPr>
        <w:instrText xml:space="preserve"> FORMTEXT </w:instrText>
      </w:r>
      <w:r w:rsidRPr="00900476">
        <w:rPr>
          <w:b/>
        </w:rPr>
      </w:r>
      <w:r w:rsidRPr="00900476">
        <w:rPr>
          <w:b/>
        </w:rPr>
        <w:fldChar w:fldCharType="separate"/>
      </w:r>
      <w:r w:rsidRPr="00900476">
        <w:rPr>
          <w:b/>
          <w:noProof/>
        </w:rPr>
        <w:t xml:space="preserve"> avec le bénéfice du droit spécifié</w:t>
      </w:r>
      <w:r w:rsidRPr="00900476">
        <w:rPr>
          <w:b/>
        </w:rPr>
        <w:fldChar w:fldCharType="end"/>
      </w:r>
      <w:r w:rsidRPr="00900476">
        <w:t>.</w:t>
      </w:r>
    </w:p>
    <w:p w:rsidR="00900476" w:rsidRPr="00900476" w:rsidRDefault="00900476" w:rsidP="00900476">
      <w:pPr>
        <w:spacing w:before="0"/>
      </w:pPr>
      <w:r w:rsidRPr="00900476">
        <w:fldChar w:fldCharType="begin">
          <w:ffData>
            <w:name w:val="Texte81"/>
            <w:enabled/>
            <w:calcOnExit w:val="0"/>
            <w:textInput/>
          </w:ffData>
        </w:fldChar>
      </w:r>
      <w:r w:rsidRPr="00900476">
        <w:instrText xml:space="preserve"> FORMTEXT </w:instrText>
      </w:r>
      <w:r w:rsidRPr="00900476">
        <w:fldChar w:fldCharType="separate"/>
      </w:r>
    </w:p>
    <w:p w:rsidR="00900476" w:rsidRPr="00900476" w:rsidRDefault="00900476" w:rsidP="00900476">
      <w:pPr>
        <w:spacing w:before="0"/>
        <w:rPr>
          <w:i/>
          <w:iCs/>
          <w:lang w:val="en-US"/>
        </w:rPr>
      </w:pPr>
      <w:r w:rsidRPr="00900476">
        <w:rPr>
          <w:lang w:val="en-US"/>
        </w:rPr>
        <w:t xml:space="preserve">(The spouse of the transferor joins in this instrument and consents to this disposition for the purpose of complying with section 19 of the </w:t>
      </w:r>
      <w:r w:rsidRPr="00900476">
        <w:rPr>
          <w:i/>
          <w:iCs/>
          <w:lang w:val="en-US"/>
        </w:rPr>
        <w:t>Marital Property Act</w:t>
      </w:r>
    </w:p>
    <w:p w:rsidR="00900476" w:rsidRPr="00900476" w:rsidRDefault="00900476" w:rsidP="00900476">
      <w:pPr>
        <w:spacing w:before="0"/>
        <w:rPr>
          <w:i/>
          <w:iCs/>
        </w:rPr>
      </w:pPr>
      <w:r w:rsidRPr="00900476">
        <w:t xml:space="preserve">Le conjoint de l’auteur du transfert est partie au présent instrument et consent à la présente aliénation aux fins de l’article 19 de la </w:t>
      </w:r>
      <w:r w:rsidRPr="00900476">
        <w:rPr>
          <w:i/>
          <w:iCs/>
        </w:rPr>
        <w:t>Loi sur les biens matrimoniaux. )</w:t>
      </w:r>
    </w:p>
    <w:p w:rsidR="00900476" w:rsidRPr="00900476" w:rsidRDefault="00900476" w:rsidP="00900476">
      <w:pPr>
        <w:spacing w:before="0"/>
      </w:pP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tbl>
      <w:tblPr>
        <w:tblW w:w="5000" w:type="pct"/>
        <w:tblLook w:val="01E0" w:firstRow="1" w:lastRow="1" w:firstColumn="1" w:lastColumn="1" w:noHBand="0" w:noVBand="0"/>
      </w:tblPr>
      <w:tblGrid>
        <w:gridCol w:w="4788"/>
        <w:gridCol w:w="4788"/>
      </w:tblGrid>
      <w:tr w:rsidR="00900476" w:rsidRPr="00900476" w:rsidTr="0092640B">
        <w:tc>
          <w:tcPr>
            <w:tcW w:w="2500" w:type="pct"/>
          </w:tcPr>
          <w:p w:rsidR="00900476" w:rsidRPr="00900476" w:rsidRDefault="00900476" w:rsidP="0092640B">
            <w:pPr>
              <w:tabs>
                <w:tab w:val="left" w:pos="2790"/>
                <w:tab w:val="left" w:pos="4320"/>
              </w:tabs>
              <w:spacing w:before="0"/>
            </w:pPr>
            <w:proofErr w:type="spellStart"/>
            <w:r w:rsidRPr="00900476">
              <w:t>Witness</w:t>
            </w:r>
            <w:proofErr w:type="spellEnd"/>
            <w:r w:rsidRPr="00900476">
              <w:t> — Témoin :</w:t>
            </w:r>
          </w:p>
          <w:p w:rsidR="00900476" w:rsidRPr="00900476" w:rsidRDefault="00900476" w:rsidP="0092640B">
            <w:pPr>
              <w:tabs>
                <w:tab w:val="left" w:pos="2790"/>
                <w:tab w:val="left" w:pos="4320"/>
              </w:tabs>
              <w:spacing w:before="0"/>
            </w:pPr>
          </w:p>
          <w:p w:rsidR="00900476" w:rsidRPr="00900476" w:rsidRDefault="00900476" w:rsidP="0092640B">
            <w:pPr>
              <w:tabs>
                <w:tab w:val="left" w:pos="4140"/>
              </w:tabs>
              <w:spacing w:before="0"/>
              <w:rPr>
                <w:u w:val="single"/>
              </w:rPr>
            </w:pPr>
            <w:r w:rsidRPr="00900476">
              <w:rPr>
                <w:u w:val="single"/>
              </w:rPr>
              <w:tab/>
            </w:r>
          </w:p>
          <w:p w:rsidR="00900476" w:rsidRPr="00900476" w:rsidRDefault="00900476" w:rsidP="0092640B">
            <w:pPr>
              <w:tabs>
                <w:tab w:val="left" w:pos="4320"/>
              </w:tabs>
              <w:spacing w:before="0"/>
            </w:pPr>
            <w:r w:rsidRPr="00900476">
              <w:fldChar w:fldCharType="begin">
                <w:ffData>
                  <w:name w:val="Texte15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4320"/>
              </w:tabs>
              <w:spacing w:before="0"/>
            </w:pPr>
          </w:p>
        </w:tc>
        <w:tc>
          <w:tcPr>
            <w:tcW w:w="2500" w:type="pct"/>
          </w:tcPr>
          <w:p w:rsidR="00900476" w:rsidRPr="00900476" w:rsidRDefault="00900476" w:rsidP="0092640B">
            <w:pPr>
              <w:tabs>
                <w:tab w:val="left" w:pos="2790"/>
                <w:tab w:val="left" w:pos="4320"/>
              </w:tabs>
              <w:spacing w:before="0"/>
            </w:pPr>
            <w:proofErr w:type="spellStart"/>
            <w:r w:rsidRPr="00900476">
              <w:t>Transferor</w:t>
            </w:r>
            <w:proofErr w:type="spellEnd"/>
            <w:r w:rsidRPr="00900476">
              <w:t> — Auteur du transfert :</w:t>
            </w:r>
          </w:p>
          <w:p w:rsidR="00900476" w:rsidRPr="00900476" w:rsidRDefault="00900476" w:rsidP="0092640B">
            <w:pPr>
              <w:tabs>
                <w:tab w:val="left" w:pos="2790"/>
                <w:tab w:val="left" w:pos="4320"/>
              </w:tabs>
              <w:spacing w:before="0"/>
            </w:pPr>
          </w:p>
          <w:p w:rsidR="00900476" w:rsidRPr="00900476" w:rsidRDefault="00900476" w:rsidP="0092640B">
            <w:pPr>
              <w:tabs>
                <w:tab w:val="left" w:pos="4122"/>
              </w:tabs>
              <w:spacing w:before="0"/>
              <w:rPr>
                <w:u w:val="single"/>
              </w:rPr>
            </w:pPr>
            <w:r w:rsidRPr="00900476">
              <w:rPr>
                <w:u w:val="single"/>
              </w:rPr>
              <w:tab/>
            </w:r>
          </w:p>
          <w:p w:rsidR="00900476" w:rsidRPr="00900476" w:rsidRDefault="00900476" w:rsidP="0092640B">
            <w:pPr>
              <w:tabs>
                <w:tab w:val="left" w:pos="2790"/>
                <w:tab w:val="left" w:pos="4320"/>
              </w:tabs>
              <w:spacing w:before="0"/>
            </w:pPr>
            <w:r w:rsidRPr="00900476">
              <w:fldChar w:fldCharType="begin">
                <w:ffData>
                  <w:name w:val="Texte67"/>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2790"/>
                <w:tab w:val="left" w:pos="4320"/>
              </w:tabs>
              <w:spacing w:before="0"/>
            </w:pPr>
          </w:p>
        </w:tc>
      </w:tr>
      <w:tr w:rsidR="00900476" w:rsidRPr="00900476" w:rsidTr="0092640B">
        <w:tc>
          <w:tcPr>
            <w:tcW w:w="2500" w:type="pct"/>
          </w:tcPr>
          <w:p w:rsidR="00900476" w:rsidRPr="00900476" w:rsidRDefault="00900476" w:rsidP="0092640B">
            <w:pPr>
              <w:tabs>
                <w:tab w:val="left" w:pos="2790"/>
                <w:tab w:val="left" w:pos="4320"/>
              </w:tabs>
              <w:spacing w:before="0"/>
            </w:pPr>
            <w:proofErr w:type="spellStart"/>
            <w:r w:rsidRPr="00900476">
              <w:t>Witness</w:t>
            </w:r>
            <w:proofErr w:type="spellEnd"/>
            <w:r w:rsidRPr="00900476">
              <w:t> — Témoin :</w:t>
            </w:r>
          </w:p>
          <w:p w:rsidR="00900476" w:rsidRPr="00900476" w:rsidRDefault="00900476" w:rsidP="0092640B">
            <w:pPr>
              <w:tabs>
                <w:tab w:val="left" w:pos="2790"/>
                <w:tab w:val="left" w:pos="4320"/>
              </w:tabs>
              <w:spacing w:before="0"/>
            </w:pPr>
          </w:p>
          <w:p w:rsidR="00900476" w:rsidRPr="00900476" w:rsidRDefault="00900476" w:rsidP="0092640B">
            <w:pPr>
              <w:tabs>
                <w:tab w:val="left" w:pos="4140"/>
              </w:tabs>
              <w:spacing w:before="0"/>
              <w:rPr>
                <w:u w:val="single"/>
              </w:rPr>
            </w:pPr>
            <w:r w:rsidRPr="00900476">
              <w:rPr>
                <w:u w:val="single"/>
              </w:rPr>
              <w:tab/>
            </w:r>
          </w:p>
          <w:p w:rsidR="00900476" w:rsidRPr="00900476" w:rsidRDefault="00900476" w:rsidP="0092640B">
            <w:pPr>
              <w:tabs>
                <w:tab w:val="left" w:pos="4320"/>
              </w:tabs>
              <w:spacing w:before="0"/>
            </w:pPr>
            <w:r w:rsidRPr="00900476">
              <w:fldChar w:fldCharType="begin">
                <w:ffData>
                  <w:name w:val="Texte155"/>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4320"/>
              </w:tabs>
              <w:spacing w:before="0"/>
            </w:pPr>
          </w:p>
        </w:tc>
        <w:tc>
          <w:tcPr>
            <w:tcW w:w="2500" w:type="pct"/>
          </w:tcPr>
          <w:p w:rsidR="00900476" w:rsidRPr="00900476" w:rsidRDefault="00900476" w:rsidP="0092640B">
            <w:pPr>
              <w:tabs>
                <w:tab w:val="left" w:pos="2790"/>
                <w:tab w:val="left" w:pos="4320"/>
              </w:tabs>
              <w:spacing w:before="0"/>
            </w:pPr>
            <w:r w:rsidRPr="00900476">
              <w:rPr>
                <w:lang w:val="en-CA"/>
              </w:rPr>
              <w:t xml:space="preserve">Spouse of </w:t>
            </w:r>
            <w:r w:rsidRPr="00900476">
              <w:t>____ — Conjoint de ____:</w:t>
            </w:r>
          </w:p>
          <w:p w:rsidR="00900476" w:rsidRPr="00900476" w:rsidRDefault="00900476" w:rsidP="0092640B">
            <w:pPr>
              <w:tabs>
                <w:tab w:val="left" w:pos="2790"/>
                <w:tab w:val="left" w:pos="4320"/>
              </w:tabs>
              <w:spacing w:before="0"/>
            </w:pPr>
          </w:p>
          <w:p w:rsidR="00900476" w:rsidRPr="00900476" w:rsidRDefault="00900476" w:rsidP="0092640B">
            <w:pPr>
              <w:tabs>
                <w:tab w:val="left" w:pos="4122"/>
              </w:tabs>
              <w:spacing w:before="0"/>
              <w:rPr>
                <w:u w:val="single"/>
              </w:rPr>
            </w:pPr>
            <w:r w:rsidRPr="00900476">
              <w:rPr>
                <w:u w:val="single"/>
              </w:rPr>
              <w:tab/>
            </w:r>
          </w:p>
          <w:p w:rsidR="00900476" w:rsidRPr="00900476" w:rsidRDefault="00900476" w:rsidP="0092640B">
            <w:pPr>
              <w:tabs>
                <w:tab w:val="left" w:pos="2790"/>
                <w:tab w:val="left" w:pos="4320"/>
              </w:tabs>
              <w:spacing w:before="0"/>
            </w:pPr>
            <w:r w:rsidRPr="00900476">
              <w:fldChar w:fldCharType="begin">
                <w:ffData>
                  <w:name w:val="Texte67"/>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2790"/>
                <w:tab w:val="left" w:pos="4320"/>
              </w:tabs>
              <w:spacing w:before="0"/>
            </w:pPr>
          </w:p>
        </w:tc>
      </w:tr>
      <w:tr w:rsidR="00900476" w:rsidRPr="00900476" w:rsidTr="0092640B">
        <w:tc>
          <w:tcPr>
            <w:tcW w:w="2500" w:type="pct"/>
          </w:tcPr>
          <w:p w:rsidR="00900476" w:rsidRPr="00900476" w:rsidRDefault="00900476" w:rsidP="0092640B">
            <w:pPr>
              <w:tabs>
                <w:tab w:val="left" w:pos="2790"/>
                <w:tab w:val="left" w:pos="4320"/>
              </w:tabs>
              <w:spacing w:before="0"/>
            </w:pPr>
            <w:r w:rsidRPr="00900476">
              <w:t>(</w:t>
            </w:r>
            <w:proofErr w:type="spellStart"/>
            <w:r w:rsidRPr="00900476">
              <w:t>Witness</w:t>
            </w:r>
            <w:proofErr w:type="spellEnd"/>
            <w:r w:rsidRPr="00900476">
              <w:t> — Témoin :</w:t>
            </w:r>
          </w:p>
          <w:p w:rsidR="00900476" w:rsidRPr="00900476" w:rsidRDefault="00900476" w:rsidP="0092640B">
            <w:pPr>
              <w:tabs>
                <w:tab w:val="left" w:pos="2790"/>
                <w:tab w:val="left" w:pos="4320"/>
              </w:tabs>
              <w:spacing w:before="0"/>
            </w:pPr>
          </w:p>
          <w:p w:rsidR="00900476" w:rsidRPr="00900476" w:rsidRDefault="00900476" w:rsidP="0092640B">
            <w:pPr>
              <w:tabs>
                <w:tab w:val="left" w:pos="2790"/>
                <w:tab w:val="left" w:pos="4320"/>
              </w:tabs>
              <w:spacing w:before="0"/>
            </w:pPr>
          </w:p>
          <w:p w:rsidR="00900476" w:rsidRPr="00900476" w:rsidRDefault="00900476" w:rsidP="0092640B">
            <w:pPr>
              <w:tabs>
                <w:tab w:val="left" w:pos="4140"/>
              </w:tabs>
              <w:spacing w:before="0"/>
              <w:rPr>
                <w:u w:val="single"/>
              </w:rPr>
            </w:pPr>
            <w:r w:rsidRPr="00900476">
              <w:rPr>
                <w:u w:val="single"/>
              </w:rPr>
              <w:tab/>
            </w:r>
          </w:p>
          <w:p w:rsidR="00900476" w:rsidRPr="00900476" w:rsidRDefault="00900476" w:rsidP="0092640B">
            <w:pPr>
              <w:tabs>
                <w:tab w:val="left" w:pos="4320"/>
              </w:tabs>
              <w:spacing w:before="0"/>
            </w:pPr>
            <w:r w:rsidRPr="00900476">
              <w:fldChar w:fldCharType="begin">
                <w:ffData>
                  <w:name w:val="Texte156"/>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4320"/>
              </w:tabs>
              <w:spacing w:before="0"/>
            </w:pPr>
          </w:p>
        </w:tc>
        <w:tc>
          <w:tcPr>
            <w:tcW w:w="2500" w:type="pct"/>
          </w:tcPr>
          <w:p w:rsidR="00900476" w:rsidRPr="00900476" w:rsidRDefault="00900476" w:rsidP="0092640B">
            <w:pPr>
              <w:spacing w:before="0"/>
            </w:pPr>
            <w:proofErr w:type="spellStart"/>
            <w:r w:rsidRPr="00900476">
              <w:t>Transferee</w:t>
            </w:r>
            <w:proofErr w:type="spellEnd"/>
            <w:r w:rsidRPr="00900476">
              <w:t xml:space="preserve"> — Bénéficiaire du </w:t>
            </w:r>
          </w:p>
          <w:p w:rsidR="00900476" w:rsidRPr="00900476" w:rsidRDefault="00900476" w:rsidP="0092640B">
            <w:pPr>
              <w:spacing w:before="0"/>
            </w:pPr>
            <w:r w:rsidRPr="00900476">
              <w:t>transfert :</w:t>
            </w:r>
          </w:p>
          <w:p w:rsidR="00900476" w:rsidRPr="00900476" w:rsidRDefault="00900476" w:rsidP="0092640B">
            <w:pPr>
              <w:tabs>
                <w:tab w:val="left" w:pos="2790"/>
                <w:tab w:val="left" w:pos="4320"/>
              </w:tabs>
              <w:spacing w:before="0"/>
            </w:pPr>
          </w:p>
          <w:p w:rsidR="00900476" w:rsidRPr="00900476" w:rsidRDefault="00900476" w:rsidP="0092640B">
            <w:pPr>
              <w:tabs>
                <w:tab w:val="left" w:pos="3571"/>
              </w:tabs>
              <w:spacing w:before="0"/>
              <w:rPr>
                <w:u w:val="single"/>
              </w:rPr>
            </w:pPr>
            <w:r w:rsidRPr="00900476">
              <w:rPr>
                <w:u w:val="single"/>
              </w:rPr>
              <w:tab/>
              <w:t>)</w:t>
            </w:r>
          </w:p>
          <w:p w:rsidR="00900476" w:rsidRPr="00900476" w:rsidRDefault="00900476" w:rsidP="0092640B">
            <w:pPr>
              <w:tabs>
                <w:tab w:val="left" w:pos="2790"/>
                <w:tab w:val="left" w:pos="4320"/>
              </w:tabs>
              <w:spacing w:before="0"/>
            </w:pPr>
            <w:r w:rsidRPr="00900476">
              <w:fldChar w:fldCharType="begin">
                <w:ffData>
                  <w:name w:val="Texte67"/>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2640B">
            <w:pPr>
              <w:tabs>
                <w:tab w:val="left" w:pos="2790"/>
                <w:tab w:val="left" w:pos="4320"/>
              </w:tabs>
              <w:spacing w:before="0"/>
            </w:pPr>
          </w:p>
        </w:tc>
      </w:tr>
    </w:tbl>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_______________________</w:t>
      </w:r>
    </w:p>
    <w:p w:rsidR="00900476" w:rsidRPr="00900476" w:rsidRDefault="00900476" w:rsidP="00900476">
      <w:pPr>
        <w:tabs>
          <w:tab w:val="left" w:pos="2790"/>
          <w:tab w:val="left" w:pos="4320"/>
        </w:tabs>
        <w:rPr>
          <w:sz w:val="20"/>
          <w:szCs w:val="20"/>
        </w:rPr>
      </w:pPr>
      <w:r w:rsidRPr="00900476">
        <w:rPr>
          <w:sz w:val="20"/>
          <w:szCs w:val="20"/>
          <w:vertAlign w:val="superscript"/>
        </w:rPr>
        <w:t>1</w:t>
      </w:r>
      <w:r w:rsidRPr="00900476">
        <w:rPr>
          <w:sz w:val="20"/>
          <w:szCs w:val="20"/>
        </w:rPr>
        <w:t xml:space="preserve"> Indiquer le </w:t>
      </w:r>
      <w:r w:rsidRPr="00900476">
        <w:rPr>
          <w:b/>
          <w:sz w:val="20"/>
          <w:szCs w:val="20"/>
        </w:rPr>
        <w:t>NID servant</w:t>
      </w:r>
      <w:r w:rsidRPr="00900476">
        <w:rPr>
          <w:sz w:val="20"/>
          <w:szCs w:val="20"/>
        </w:rPr>
        <w:t xml:space="preserve"> dans la </w:t>
      </w:r>
      <w:proofErr w:type="spellStart"/>
      <w:r w:rsidRPr="00900476">
        <w:rPr>
          <w:sz w:val="20"/>
          <w:szCs w:val="20"/>
        </w:rPr>
        <w:t>descriptioon</w:t>
      </w:r>
      <w:proofErr w:type="spellEnd"/>
      <w:r w:rsidRPr="00900476">
        <w:rPr>
          <w:sz w:val="20"/>
          <w:szCs w:val="20"/>
        </w:rPr>
        <w:t xml:space="preserve"> de la servitude</w:t>
      </w:r>
    </w:p>
    <w:p w:rsidR="00900476" w:rsidRPr="00900476" w:rsidRDefault="00900476" w:rsidP="00B82F33">
      <w:pPr>
        <w:tabs>
          <w:tab w:val="left" w:pos="2790"/>
          <w:tab w:val="left" w:pos="4320"/>
        </w:tabs>
        <w:rPr>
          <w:sz w:val="20"/>
          <w:szCs w:val="20"/>
        </w:rPr>
      </w:pPr>
      <w:r w:rsidRPr="00900476">
        <w:rPr>
          <w:sz w:val="20"/>
          <w:szCs w:val="20"/>
        </w:rPr>
        <w:t>NOTE : Ce document doit être présenté sur support papier</w:t>
      </w:r>
      <w:r w:rsidRPr="00900476">
        <w:rPr>
          <w:sz w:val="20"/>
          <w:szCs w:val="20"/>
        </w:rPr>
        <w:br w:type="page"/>
      </w:r>
    </w:p>
    <w:p w:rsidR="00900476" w:rsidRPr="00900476" w:rsidRDefault="00900476" w:rsidP="00900476">
      <w:pPr>
        <w:pStyle w:val="Actes3"/>
      </w:pPr>
      <w:bookmarkStart w:id="40" w:name="_Toc446347573"/>
      <w:r w:rsidRPr="00900476">
        <w:lastRenderedPageBreak/>
        <w:t xml:space="preserve">2 - Transfert de shérif </w:t>
      </w:r>
      <w:r w:rsidRPr="00900476">
        <w:noBreakHyphen/>
        <w:t xml:space="preserve"> Formule 13.2</w:t>
      </w:r>
      <w:bookmarkEnd w:id="40"/>
    </w:p>
    <w:p w:rsidR="00900476" w:rsidRPr="00900476" w:rsidRDefault="00900476" w:rsidP="00900476">
      <w:pPr>
        <w:autoSpaceDE w:val="0"/>
        <w:autoSpaceDN w:val="0"/>
        <w:adjustRightInd w:val="0"/>
        <w:spacing w:before="0"/>
        <w:jc w:val="center"/>
        <w:rPr>
          <w:b/>
          <w:bCs/>
          <w:sz w:val="22"/>
          <w:szCs w:val="22"/>
        </w:rPr>
      </w:pPr>
      <w:r w:rsidRPr="00900476">
        <w:rPr>
          <w:b/>
          <w:bCs/>
          <w:sz w:val="22"/>
          <w:szCs w:val="22"/>
        </w:rPr>
        <w:t>Formule 13.2</w:t>
      </w:r>
    </w:p>
    <w:p w:rsidR="00900476" w:rsidRPr="00900476" w:rsidRDefault="00900476" w:rsidP="00900476">
      <w:pPr>
        <w:autoSpaceDE w:val="0"/>
        <w:autoSpaceDN w:val="0"/>
        <w:adjustRightInd w:val="0"/>
        <w:spacing w:before="0"/>
        <w:jc w:val="center"/>
        <w:rPr>
          <w:b/>
          <w:bCs/>
          <w:sz w:val="22"/>
          <w:szCs w:val="22"/>
        </w:rPr>
      </w:pPr>
    </w:p>
    <w:p w:rsidR="00900476" w:rsidRPr="00900476" w:rsidRDefault="00900476" w:rsidP="00900476">
      <w:pPr>
        <w:autoSpaceDE w:val="0"/>
        <w:autoSpaceDN w:val="0"/>
        <w:adjustRightInd w:val="0"/>
        <w:spacing w:before="0"/>
        <w:jc w:val="center"/>
        <w:rPr>
          <w:b/>
          <w:bCs/>
          <w:sz w:val="22"/>
          <w:szCs w:val="22"/>
        </w:rPr>
      </w:pPr>
    </w:p>
    <w:p w:rsidR="00900476" w:rsidRPr="00900476" w:rsidRDefault="00900476" w:rsidP="00900476">
      <w:pPr>
        <w:autoSpaceDE w:val="0"/>
        <w:autoSpaceDN w:val="0"/>
        <w:adjustRightInd w:val="0"/>
        <w:spacing w:before="0"/>
        <w:jc w:val="center"/>
        <w:rPr>
          <w:b/>
          <w:bCs/>
          <w:sz w:val="22"/>
          <w:szCs w:val="22"/>
        </w:rPr>
      </w:pPr>
      <w:r w:rsidRPr="00900476">
        <w:rPr>
          <w:b/>
          <w:bCs/>
          <w:sz w:val="22"/>
          <w:szCs w:val="22"/>
        </w:rPr>
        <w:t>TRANSFERT DE SHÉRIF</w:t>
      </w:r>
    </w:p>
    <w:p w:rsidR="00900476" w:rsidRPr="00900476" w:rsidRDefault="00900476" w:rsidP="00900476">
      <w:pPr>
        <w:autoSpaceDE w:val="0"/>
        <w:autoSpaceDN w:val="0"/>
        <w:adjustRightInd w:val="0"/>
        <w:spacing w:before="0"/>
        <w:jc w:val="center"/>
        <w:rPr>
          <w:b/>
          <w:bCs/>
          <w:i/>
          <w:iCs/>
          <w:sz w:val="22"/>
          <w:szCs w:val="22"/>
        </w:rPr>
      </w:pPr>
    </w:p>
    <w:p w:rsidR="00900476" w:rsidRPr="00900476" w:rsidRDefault="00900476" w:rsidP="00900476">
      <w:pPr>
        <w:autoSpaceDE w:val="0"/>
        <w:autoSpaceDN w:val="0"/>
        <w:adjustRightInd w:val="0"/>
        <w:spacing w:before="0"/>
        <w:jc w:val="center"/>
        <w:rPr>
          <w:bCs/>
          <w:sz w:val="22"/>
          <w:szCs w:val="22"/>
        </w:rPr>
      </w:pPr>
      <w:r w:rsidRPr="00900476">
        <w:rPr>
          <w:bCs/>
          <w:i/>
          <w:iCs/>
          <w:sz w:val="22"/>
          <w:szCs w:val="22"/>
        </w:rPr>
        <w:t>Loi sur l’enregistrement foncier</w:t>
      </w:r>
      <w:r w:rsidRPr="00900476">
        <w:rPr>
          <w:bCs/>
          <w:sz w:val="22"/>
          <w:szCs w:val="22"/>
        </w:rPr>
        <w:t>, L.N.-B. 1981, chap. L-1.1, art. 21</w:t>
      </w:r>
    </w:p>
    <w:p w:rsidR="00900476" w:rsidRPr="00900476" w:rsidRDefault="00900476" w:rsidP="00900476">
      <w:pPr>
        <w:autoSpaceDE w:val="0"/>
        <w:autoSpaceDN w:val="0"/>
        <w:adjustRightInd w:val="0"/>
        <w:spacing w:before="0"/>
        <w:jc w:val="center"/>
        <w:rPr>
          <w:bCs/>
          <w:sz w:val="22"/>
          <w:szCs w:val="22"/>
        </w:rPr>
      </w:pPr>
      <w:r w:rsidRPr="00900476">
        <w:rPr>
          <w:bCs/>
          <w:i/>
          <w:iCs/>
          <w:sz w:val="22"/>
          <w:szCs w:val="22"/>
        </w:rPr>
        <w:t>Loi sur les formules types de transfert du droit de propriété</w:t>
      </w:r>
      <w:r w:rsidRPr="00900476">
        <w:rPr>
          <w:bCs/>
          <w:sz w:val="22"/>
          <w:szCs w:val="22"/>
        </w:rPr>
        <w:t xml:space="preserve">, </w:t>
      </w:r>
    </w:p>
    <w:p w:rsidR="00900476" w:rsidRPr="00900476" w:rsidRDefault="00900476" w:rsidP="00900476">
      <w:pPr>
        <w:autoSpaceDE w:val="0"/>
        <w:autoSpaceDN w:val="0"/>
        <w:adjustRightInd w:val="0"/>
        <w:spacing w:before="0"/>
        <w:jc w:val="center"/>
        <w:rPr>
          <w:bCs/>
          <w:sz w:val="22"/>
          <w:szCs w:val="22"/>
          <w:lang w:val="en-US"/>
        </w:rPr>
      </w:pPr>
      <w:proofErr w:type="gramStart"/>
      <w:r w:rsidRPr="00900476">
        <w:rPr>
          <w:bCs/>
          <w:sz w:val="22"/>
          <w:szCs w:val="22"/>
          <w:lang w:val="en-US"/>
        </w:rPr>
        <w:t>L.N.-B. 1980, chap. S-12.2, art.</w:t>
      </w:r>
      <w:proofErr w:type="gramEnd"/>
      <w:r w:rsidRPr="00900476">
        <w:rPr>
          <w:bCs/>
          <w:sz w:val="22"/>
          <w:szCs w:val="22"/>
          <w:lang w:val="en-US"/>
        </w:rPr>
        <w:t xml:space="preserve"> 2</w:t>
      </w:r>
    </w:p>
    <w:p w:rsidR="00900476" w:rsidRPr="00900476" w:rsidRDefault="00900476" w:rsidP="00900476">
      <w:pPr>
        <w:autoSpaceDE w:val="0"/>
        <w:autoSpaceDN w:val="0"/>
        <w:adjustRightInd w:val="0"/>
        <w:spacing w:before="0"/>
        <w:jc w:val="center"/>
        <w:rPr>
          <w:bCs/>
          <w:sz w:val="22"/>
          <w:szCs w:val="22"/>
        </w:rPr>
      </w:pPr>
      <w:r w:rsidRPr="00900476">
        <w:rPr>
          <w:bCs/>
          <w:i/>
          <w:iCs/>
          <w:sz w:val="22"/>
          <w:szCs w:val="22"/>
        </w:rPr>
        <w:t>Loi sur les extraits de jugement et les exécutions</w:t>
      </w:r>
      <w:r w:rsidRPr="00900476">
        <w:rPr>
          <w:bCs/>
          <w:sz w:val="22"/>
          <w:szCs w:val="22"/>
        </w:rPr>
        <w:t>, L.R.N.-B. 1973, chap. M-9, art. 15</w:t>
      </w:r>
    </w:p>
    <w:p w:rsidR="00900476" w:rsidRPr="00900476" w:rsidRDefault="00900476" w:rsidP="00900476">
      <w:pPr>
        <w:autoSpaceDE w:val="0"/>
        <w:autoSpaceDN w:val="0"/>
        <w:adjustRightInd w:val="0"/>
        <w:spacing w:before="0"/>
        <w:jc w:val="left"/>
        <w:rPr>
          <w:sz w:val="22"/>
          <w:szCs w:val="22"/>
        </w:rPr>
      </w:pP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r w:rsidRPr="00900476">
        <w:rPr>
          <w:sz w:val="22"/>
          <w:szCs w:val="22"/>
        </w:rPr>
        <w:t>Numéro d’identification de</w:t>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roofErr w:type="gramStart"/>
      <w:r w:rsidRPr="00900476">
        <w:rPr>
          <w:sz w:val="22"/>
          <w:szCs w:val="22"/>
        </w:rPr>
        <w:t>parcelle</w:t>
      </w:r>
      <w:proofErr w:type="gramEnd"/>
      <w:r w:rsidRPr="00900476">
        <w:rPr>
          <w:sz w:val="22"/>
          <w:szCs w:val="22"/>
        </w:rPr>
        <w:t xml:space="preserve"> : </w:t>
      </w:r>
      <w:r w:rsidRPr="00900476">
        <w:rPr>
          <w:sz w:val="22"/>
          <w:szCs w:val="22"/>
        </w:rPr>
        <w:tab/>
      </w:r>
      <w:r w:rsidRPr="00900476">
        <w:rPr>
          <w:sz w:val="22"/>
          <w:szCs w:val="22"/>
          <w:u w:val="single"/>
        </w:rPr>
        <w:t>NID</w:t>
      </w:r>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 xml:space="preserve">Shérif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ab/>
      </w:r>
      <w:proofErr w:type="gramStart"/>
      <w:r w:rsidRPr="00900476">
        <w:rPr>
          <w:sz w:val="22"/>
          <w:szCs w:val="22"/>
          <w:u w:val="single"/>
        </w:rPr>
        <w:t>adresse</w:t>
      </w:r>
      <w:proofErr w:type="gramEnd"/>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Débiteur sur jugement</w:t>
      </w:r>
      <w:r w:rsidRPr="00900476">
        <w:rPr>
          <w:sz w:val="22"/>
          <w:szCs w:val="22"/>
          <w:vertAlign w:val="superscript"/>
        </w:rPr>
        <w:t>1</w:t>
      </w:r>
      <w:r w:rsidRPr="00900476">
        <w:rPr>
          <w:sz w:val="22"/>
          <w:szCs w:val="22"/>
        </w:rPr>
        <w:t xml:space="preserve">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ab/>
      </w:r>
      <w:proofErr w:type="gramStart"/>
      <w:r w:rsidRPr="00900476">
        <w:rPr>
          <w:sz w:val="22"/>
          <w:szCs w:val="22"/>
          <w:u w:val="single"/>
        </w:rPr>
        <w:t>adresse</w:t>
      </w:r>
      <w:proofErr w:type="gramEnd"/>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Bénéficiaire du transfert</w:t>
      </w:r>
      <w:r w:rsidRPr="00900476">
        <w:rPr>
          <w:sz w:val="22"/>
          <w:szCs w:val="22"/>
          <w:vertAlign w:val="superscript"/>
        </w:rPr>
        <w:t>2</w:t>
      </w:r>
      <w:r w:rsidRPr="00900476">
        <w:rPr>
          <w:sz w:val="22"/>
          <w:szCs w:val="22"/>
        </w:rPr>
        <w:t xml:space="preserve">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u w:val="single"/>
        </w:rPr>
      </w:pPr>
      <w:r w:rsidRPr="00900476">
        <w:rPr>
          <w:sz w:val="22"/>
          <w:szCs w:val="22"/>
        </w:rPr>
        <w:tab/>
      </w:r>
      <w:proofErr w:type="gramStart"/>
      <w:r w:rsidRPr="00900476">
        <w:rPr>
          <w:sz w:val="22"/>
          <w:szCs w:val="22"/>
          <w:u w:val="single"/>
        </w:rPr>
        <w:t>adresse</w:t>
      </w:r>
      <w:proofErr w:type="gramEnd"/>
      <w:r w:rsidRPr="00900476">
        <w:rPr>
          <w:sz w:val="22"/>
          <w:szCs w:val="22"/>
          <w:u w:val="single"/>
        </w:rPr>
        <w:tab/>
      </w:r>
      <w:r w:rsidRPr="00900476">
        <w:rPr>
          <w:sz w:val="22"/>
          <w:szCs w:val="22"/>
          <w:u w:val="single"/>
        </w:rPr>
        <w:tab/>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3420"/>
          <w:tab w:val="left" w:pos="3960"/>
          <w:tab w:val="left" w:pos="4680"/>
          <w:tab w:val="left" w:pos="8460"/>
        </w:tabs>
        <w:autoSpaceDE w:val="0"/>
        <w:autoSpaceDN w:val="0"/>
        <w:adjustRightInd w:val="0"/>
        <w:spacing w:before="0"/>
        <w:ind w:left="3420" w:hanging="3420"/>
        <w:rPr>
          <w:sz w:val="22"/>
          <w:szCs w:val="22"/>
          <w:u w:val="single"/>
        </w:rPr>
      </w:pPr>
      <w:r w:rsidRPr="00900476">
        <w:rPr>
          <w:sz w:val="22"/>
          <w:szCs w:val="22"/>
        </w:rPr>
        <w:t xml:space="preserve">Mode de tenure : </w:t>
      </w:r>
      <w:r w:rsidRPr="00900476">
        <w:rPr>
          <w:sz w:val="22"/>
          <w:szCs w:val="22"/>
        </w:rPr>
        <w:tab/>
      </w:r>
      <w:r w:rsidRPr="00900476">
        <w:rPr>
          <w:sz w:val="22"/>
          <w:szCs w:val="22"/>
          <w:u w:val="single"/>
        </w:rPr>
        <w:t>SANS OBJET ou propriétaires conjoints, propriétaires en commun, rien de spécifié, ou description des droits variables</w:t>
      </w:r>
    </w:p>
    <w:p w:rsidR="00900476" w:rsidRPr="00900476" w:rsidRDefault="00900476" w:rsidP="00900476">
      <w:pPr>
        <w:tabs>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3420"/>
          <w:tab w:val="left" w:pos="4230"/>
          <w:tab w:val="left" w:pos="5760"/>
          <w:tab w:val="left" w:pos="8460"/>
        </w:tabs>
        <w:autoSpaceDE w:val="0"/>
        <w:autoSpaceDN w:val="0"/>
        <w:adjustRightInd w:val="0"/>
        <w:spacing w:before="0"/>
        <w:jc w:val="left"/>
        <w:rPr>
          <w:sz w:val="22"/>
          <w:szCs w:val="22"/>
          <w:u w:val="single"/>
        </w:rPr>
      </w:pPr>
      <w:r w:rsidRPr="00900476">
        <w:rPr>
          <w:sz w:val="22"/>
          <w:szCs w:val="22"/>
        </w:rPr>
        <w:t>Date de délivrance de l’exécution :</w:t>
      </w:r>
      <w:r w:rsidRPr="00900476">
        <w:rPr>
          <w:sz w:val="22"/>
          <w:szCs w:val="22"/>
        </w:rPr>
        <w:tab/>
      </w:r>
      <w:r w:rsidRPr="00900476">
        <w:rPr>
          <w:sz w:val="22"/>
          <w:szCs w:val="22"/>
        </w:rPr>
        <w:tab/>
      </w:r>
      <w:r w:rsidRPr="00900476">
        <w:rPr>
          <w:sz w:val="22"/>
          <w:szCs w:val="22"/>
          <w:u w:val="single"/>
        </w:rPr>
        <w:tab/>
      </w:r>
    </w:p>
    <w:p w:rsidR="00900476" w:rsidRPr="00900476" w:rsidRDefault="00900476" w:rsidP="00900476">
      <w:pPr>
        <w:tabs>
          <w:tab w:val="left" w:pos="3420"/>
          <w:tab w:val="left" w:pos="4230"/>
          <w:tab w:val="left" w:pos="5760"/>
          <w:tab w:val="left" w:pos="8460"/>
        </w:tabs>
        <w:autoSpaceDE w:val="0"/>
        <w:autoSpaceDN w:val="0"/>
        <w:adjustRightInd w:val="0"/>
        <w:jc w:val="left"/>
        <w:rPr>
          <w:sz w:val="22"/>
          <w:szCs w:val="22"/>
        </w:rPr>
      </w:pPr>
      <w:r w:rsidRPr="00900476">
        <w:rPr>
          <w:sz w:val="22"/>
          <w:szCs w:val="22"/>
        </w:rPr>
        <w:t xml:space="preserve">Demandeur : </w:t>
      </w:r>
      <w:r w:rsidRPr="00900476">
        <w:rPr>
          <w:sz w:val="22"/>
          <w:szCs w:val="22"/>
        </w:rPr>
        <w:tab/>
      </w:r>
      <w:r w:rsidRPr="00900476">
        <w:rPr>
          <w:sz w:val="22"/>
          <w:szCs w:val="22"/>
        </w:rPr>
        <w:tab/>
      </w:r>
      <w:r w:rsidRPr="00900476">
        <w:rPr>
          <w:sz w:val="22"/>
          <w:szCs w:val="22"/>
          <w:u w:val="single"/>
        </w:rPr>
        <w:tab/>
      </w:r>
    </w:p>
    <w:p w:rsidR="00900476" w:rsidRPr="00900476" w:rsidRDefault="00900476" w:rsidP="00900476">
      <w:pPr>
        <w:tabs>
          <w:tab w:val="left" w:pos="3420"/>
          <w:tab w:val="left" w:pos="4230"/>
          <w:tab w:val="left" w:pos="5760"/>
          <w:tab w:val="left" w:pos="8460"/>
        </w:tabs>
        <w:autoSpaceDE w:val="0"/>
        <w:autoSpaceDN w:val="0"/>
        <w:adjustRightInd w:val="0"/>
        <w:jc w:val="left"/>
        <w:rPr>
          <w:sz w:val="22"/>
          <w:szCs w:val="22"/>
        </w:rPr>
      </w:pPr>
      <w:r w:rsidRPr="00900476">
        <w:rPr>
          <w:sz w:val="22"/>
          <w:szCs w:val="22"/>
        </w:rPr>
        <w:t xml:space="preserve">Défendeur : </w:t>
      </w:r>
      <w:r w:rsidRPr="00900476">
        <w:rPr>
          <w:sz w:val="22"/>
          <w:szCs w:val="22"/>
        </w:rPr>
        <w:tab/>
      </w:r>
      <w:r w:rsidRPr="00900476">
        <w:rPr>
          <w:sz w:val="22"/>
          <w:szCs w:val="22"/>
        </w:rPr>
        <w:tab/>
      </w:r>
      <w:r w:rsidRPr="00900476">
        <w:rPr>
          <w:sz w:val="22"/>
          <w:szCs w:val="22"/>
          <w:u w:val="single"/>
        </w:rPr>
        <w:tab/>
      </w:r>
    </w:p>
    <w:p w:rsidR="00900476" w:rsidRPr="00900476" w:rsidRDefault="00900476" w:rsidP="00900476">
      <w:pPr>
        <w:tabs>
          <w:tab w:val="left" w:pos="3420"/>
          <w:tab w:val="left" w:pos="4230"/>
          <w:tab w:val="left" w:pos="5760"/>
          <w:tab w:val="left" w:pos="8460"/>
        </w:tabs>
        <w:autoSpaceDE w:val="0"/>
        <w:autoSpaceDN w:val="0"/>
        <w:adjustRightInd w:val="0"/>
        <w:jc w:val="left"/>
        <w:rPr>
          <w:sz w:val="22"/>
          <w:szCs w:val="22"/>
        </w:rPr>
      </w:pPr>
      <w:r w:rsidRPr="00900476">
        <w:rPr>
          <w:sz w:val="22"/>
          <w:szCs w:val="22"/>
        </w:rPr>
        <w:t xml:space="preserve">Montant de la créance sur jugement : </w:t>
      </w:r>
      <w:r w:rsidRPr="00900476">
        <w:rPr>
          <w:sz w:val="22"/>
          <w:szCs w:val="22"/>
        </w:rPr>
        <w:tab/>
      </w:r>
      <w:r w:rsidRPr="00900476">
        <w:rPr>
          <w:sz w:val="22"/>
          <w:szCs w:val="22"/>
        </w:rPr>
        <w:tab/>
      </w:r>
      <w:r w:rsidRPr="00900476">
        <w:rPr>
          <w:sz w:val="22"/>
          <w:szCs w:val="22"/>
          <w:u w:val="single"/>
        </w:rPr>
        <w:tab/>
      </w:r>
    </w:p>
    <w:p w:rsidR="00900476" w:rsidRPr="00900476" w:rsidRDefault="00900476" w:rsidP="00900476">
      <w:pPr>
        <w:tabs>
          <w:tab w:val="left" w:pos="3420"/>
          <w:tab w:val="left" w:pos="4230"/>
          <w:tab w:val="left" w:pos="5760"/>
          <w:tab w:val="left" w:pos="8460"/>
        </w:tabs>
        <w:autoSpaceDE w:val="0"/>
        <w:autoSpaceDN w:val="0"/>
        <w:adjustRightInd w:val="0"/>
        <w:jc w:val="left"/>
        <w:rPr>
          <w:sz w:val="22"/>
          <w:szCs w:val="22"/>
        </w:rPr>
      </w:pPr>
      <w:r w:rsidRPr="00900476">
        <w:rPr>
          <w:sz w:val="22"/>
          <w:szCs w:val="22"/>
        </w:rPr>
        <w:t xml:space="preserve">Prix d’achat : </w:t>
      </w:r>
      <w:r w:rsidRPr="00900476">
        <w:rPr>
          <w:sz w:val="22"/>
          <w:szCs w:val="22"/>
        </w:rPr>
        <w:tab/>
      </w:r>
      <w:r w:rsidRPr="00900476">
        <w:rPr>
          <w:sz w:val="22"/>
          <w:szCs w:val="22"/>
        </w:rPr>
        <w:tab/>
      </w:r>
      <w:r w:rsidRPr="00900476">
        <w:rPr>
          <w:sz w:val="22"/>
          <w:szCs w:val="22"/>
          <w:u w:val="single"/>
        </w:rPr>
        <w:tab/>
      </w:r>
    </w:p>
    <w:p w:rsidR="00900476" w:rsidRPr="00900476" w:rsidRDefault="00900476" w:rsidP="00900476">
      <w:pPr>
        <w:tabs>
          <w:tab w:val="left" w:pos="3420"/>
          <w:tab w:val="left" w:pos="423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420"/>
          <w:tab w:val="left" w:pos="4230"/>
          <w:tab w:val="left" w:pos="4680"/>
          <w:tab w:val="left" w:pos="8460"/>
        </w:tabs>
        <w:autoSpaceDE w:val="0"/>
        <w:autoSpaceDN w:val="0"/>
        <w:adjustRightInd w:val="0"/>
        <w:spacing w:before="0"/>
        <w:jc w:val="left"/>
        <w:rPr>
          <w:sz w:val="22"/>
          <w:szCs w:val="22"/>
        </w:rPr>
      </w:pPr>
      <w:r w:rsidRPr="00900476">
        <w:rPr>
          <w:sz w:val="22"/>
          <w:szCs w:val="22"/>
        </w:rPr>
        <w:t xml:space="preserve">Limites du droit de propriété, </w:t>
      </w:r>
    </w:p>
    <w:p w:rsidR="00900476" w:rsidRPr="00900476" w:rsidRDefault="00900476" w:rsidP="00900476">
      <w:pPr>
        <w:tabs>
          <w:tab w:val="left" w:pos="2880"/>
          <w:tab w:val="left" w:pos="3420"/>
          <w:tab w:val="left" w:pos="4230"/>
          <w:tab w:val="left" w:pos="4680"/>
          <w:tab w:val="left" w:pos="8460"/>
        </w:tabs>
        <w:autoSpaceDE w:val="0"/>
        <w:autoSpaceDN w:val="0"/>
        <w:adjustRightInd w:val="0"/>
        <w:spacing w:before="0"/>
        <w:jc w:val="left"/>
        <w:rPr>
          <w:sz w:val="22"/>
          <w:szCs w:val="22"/>
        </w:rPr>
      </w:pPr>
      <w:proofErr w:type="gramStart"/>
      <w:r w:rsidRPr="00900476">
        <w:rPr>
          <w:sz w:val="22"/>
          <w:szCs w:val="22"/>
        </w:rPr>
        <w:t>du</w:t>
      </w:r>
      <w:proofErr w:type="gramEnd"/>
      <w:r w:rsidRPr="00900476">
        <w:rPr>
          <w:sz w:val="22"/>
          <w:szCs w:val="22"/>
        </w:rPr>
        <w:t xml:space="preserve"> titre ou du droit transféré : </w:t>
      </w:r>
      <w:r w:rsidRPr="00900476">
        <w:rPr>
          <w:sz w:val="22"/>
          <w:szCs w:val="22"/>
        </w:rPr>
        <w:tab/>
      </w:r>
      <w:r w:rsidRPr="00900476">
        <w:rPr>
          <w:sz w:val="22"/>
          <w:szCs w:val="22"/>
        </w:rPr>
        <w:tab/>
        <w:t>Tous les droits du débiteur sur jugement</w:t>
      </w:r>
    </w:p>
    <w:p w:rsidR="00900476" w:rsidRPr="00900476" w:rsidRDefault="00900476" w:rsidP="00900476">
      <w:pPr>
        <w:tabs>
          <w:tab w:val="left" w:pos="2880"/>
          <w:tab w:val="left" w:pos="342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rPr>
          <w:sz w:val="22"/>
          <w:szCs w:val="22"/>
        </w:rPr>
      </w:pPr>
      <w:r w:rsidRPr="00900476">
        <w:rPr>
          <w:sz w:val="22"/>
          <w:szCs w:val="22"/>
        </w:rPr>
        <w:t>Les énoncés qui constituent l’Annexe « D » ci-jointe font partie intégrante du présent transfert de shérif.</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r w:rsidRPr="00900476">
        <w:rPr>
          <w:sz w:val="22"/>
          <w:szCs w:val="22"/>
        </w:rPr>
        <w:t>Le shérif transfère au bénéficiaire du transfert la parcelle spécifiée.</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r w:rsidRPr="00900476">
        <w:rPr>
          <w:sz w:val="22"/>
          <w:szCs w:val="22"/>
        </w:rPr>
        <w:t>Date : ________________________</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r w:rsidRPr="00900476">
        <w:rPr>
          <w:sz w:val="22"/>
          <w:szCs w:val="22"/>
        </w:rPr>
        <w:t xml:space="preserve">Témoin : </w:t>
      </w:r>
      <w:r w:rsidRPr="00900476">
        <w:rPr>
          <w:sz w:val="22"/>
          <w:szCs w:val="22"/>
        </w:rPr>
        <w:tab/>
      </w:r>
      <w:r w:rsidRPr="00900476">
        <w:rPr>
          <w:sz w:val="22"/>
          <w:szCs w:val="22"/>
        </w:rPr>
        <w:tab/>
      </w:r>
      <w:r w:rsidRPr="00900476">
        <w:rPr>
          <w:sz w:val="22"/>
          <w:szCs w:val="22"/>
        </w:rPr>
        <w:tab/>
        <w:t>Shérif :</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2"/>
          <w:szCs w:val="22"/>
        </w:rPr>
      </w:pPr>
      <w:proofErr w:type="gramStart"/>
      <w:r w:rsidRPr="00900476">
        <w:rPr>
          <w:sz w:val="22"/>
          <w:szCs w:val="22"/>
          <w:u w:val="single"/>
        </w:rPr>
        <w:t>signature</w:t>
      </w:r>
      <w:proofErr w:type="gramEnd"/>
      <w:r w:rsidRPr="00900476">
        <w:rPr>
          <w:sz w:val="22"/>
          <w:szCs w:val="22"/>
          <w:u w:val="single"/>
        </w:rPr>
        <w:t xml:space="preserve"> </w:t>
      </w:r>
      <w:r w:rsidRPr="00900476">
        <w:rPr>
          <w:sz w:val="22"/>
          <w:szCs w:val="22"/>
          <w:u w:val="single"/>
        </w:rPr>
        <w:tab/>
      </w:r>
      <w:r w:rsidRPr="00900476">
        <w:rPr>
          <w:sz w:val="22"/>
          <w:szCs w:val="22"/>
          <w:u w:val="single"/>
        </w:rPr>
        <w:tab/>
      </w:r>
      <w:r w:rsidRPr="00900476">
        <w:rPr>
          <w:sz w:val="22"/>
          <w:szCs w:val="22"/>
        </w:rPr>
        <w:tab/>
      </w:r>
      <w:proofErr w:type="spellStart"/>
      <w:r w:rsidRPr="00900476">
        <w:rPr>
          <w:sz w:val="22"/>
          <w:szCs w:val="22"/>
          <w:u w:val="single"/>
        </w:rPr>
        <w:t>signature</w:t>
      </w:r>
      <w:proofErr w:type="spellEnd"/>
      <w:r w:rsidRPr="00900476">
        <w:rPr>
          <w:sz w:val="22"/>
          <w:szCs w:val="22"/>
          <w:u w:val="single"/>
        </w:rPr>
        <w:tab/>
      </w: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jc w:val="left"/>
        <w:rPr>
          <w:sz w:val="22"/>
          <w:szCs w:val="22"/>
        </w:rPr>
      </w:pPr>
      <w:r w:rsidRPr="00900476">
        <w:rPr>
          <w:sz w:val="22"/>
          <w:szCs w:val="22"/>
        </w:rPr>
        <w:t>_______________________</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tabs>
          <w:tab w:val="left" w:pos="2880"/>
          <w:tab w:val="left" w:pos="3960"/>
          <w:tab w:val="left" w:pos="4680"/>
          <w:tab w:val="left" w:pos="8460"/>
        </w:tabs>
        <w:autoSpaceDE w:val="0"/>
        <w:autoSpaceDN w:val="0"/>
        <w:adjustRightInd w:val="0"/>
        <w:spacing w:before="0"/>
        <w:jc w:val="left"/>
        <w:rPr>
          <w:sz w:val="20"/>
          <w:szCs w:val="20"/>
        </w:rPr>
      </w:pPr>
      <w:r w:rsidRPr="00900476">
        <w:rPr>
          <w:sz w:val="20"/>
          <w:szCs w:val="20"/>
          <w:vertAlign w:val="superscript"/>
        </w:rPr>
        <w:t>2</w:t>
      </w:r>
      <w:r w:rsidRPr="00900476">
        <w:rPr>
          <w:sz w:val="20"/>
          <w:szCs w:val="20"/>
        </w:rPr>
        <w:t xml:space="preserve"> Des cas multiples peuvent être indiqués.</w:t>
      </w:r>
    </w:p>
    <w:p w:rsidR="00900476" w:rsidRPr="00900476" w:rsidRDefault="00900476" w:rsidP="00900476">
      <w:pPr>
        <w:spacing w:before="0"/>
        <w:jc w:val="left"/>
        <w:rPr>
          <w:sz w:val="20"/>
          <w:szCs w:val="20"/>
        </w:rPr>
      </w:pPr>
      <w:r w:rsidRPr="00900476">
        <w:rPr>
          <w:sz w:val="20"/>
          <w:szCs w:val="20"/>
        </w:rPr>
        <w:br w:type="page"/>
      </w: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jc w:val="center"/>
        <w:rPr>
          <w:b/>
          <w:bCs/>
          <w:sz w:val="22"/>
          <w:szCs w:val="22"/>
        </w:rPr>
      </w:pPr>
      <w:r w:rsidRPr="00900476">
        <w:rPr>
          <w:b/>
          <w:bCs/>
          <w:sz w:val="22"/>
          <w:szCs w:val="22"/>
        </w:rPr>
        <w:lastRenderedPageBreak/>
        <w:t>ANNEXE « D »</w:t>
      </w: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jc w:val="left"/>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rPr>
          <w:sz w:val="22"/>
          <w:szCs w:val="22"/>
        </w:rPr>
      </w:pPr>
      <w:r w:rsidRPr="00900476">
        <w:rPr>
          <w:sz w:val="22"/>
          <w:szCs w:val="22"/>
        </w:rPr>
        <w:t>Attendu qu’en vertu d’une certaine exécution émise à la date spécifiée par la Cour du Banc de la Reine du Nouveau-Brunswick, dans un procès entre le demandeur et le défendeur, j’ai été enjoint de prélever le montant spécifié sur les biens personnels, les biens-fonds et les tènements du débiteur sur jugement;</w:t>
      </w: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rPr>
          <w:sz w:val="22"/>
          <w:szCs w:val="22"/>
        </w:rPr>
      </w:pP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rPr>
          <w:sz w:val="22"/>
          <w:szCs w:val="22"/>
        </w:rPr>
      </w:pPr>
      <w:r w:rsidRPr="00900476">
        <w:rPr>
          <w:sz w:val="22"/>
          <w:szCs w:val="22"/>
        </w:rPr>
        <w:t>Et attendu qu’en raison de l’insuffisance des biens personnels, j’ai saisi certains biens-fonds et certains tènements du débiteur sur jugement qui constituent la parcelle spécifiée, et après accomplissement des formalités de publicité et vente conformément à la loi, le bénéficiaire du transfert est devenu l’acquéreur pour le prix d’achat spécifié.</w:t>
      </w:r>
    </w:p>
    <w:p w:rsidR="00900476" w:rsidRPr="00900476" w:rsidRDefault="00900476" w:rsidP="00900476">
      <w:pPr>
        <w:tabs>
          <w:tab w:val="left" w:pos="2880"/>
          <w:tab w:val="left" w:pos="3960"/>
          <w:tab w:val="left" w:pos="4680"/>
          <w:tab w:val="left" w:pos="8460"/>
        </w:tabs>
        <w:autoSpaceDE w:val="0"/>
        <w:autoSpaceDN w:val="0"/>
        <w:adjustRightInd w:val="0"/>
        <w:spacing w:before="0" w:line="276" w:lineRule="auto"/>
        <w:rPr>
          <w:sz w:val="22"/>
          <w:szCs w:val="22"/>
        </w:rPr>
      </w:pPr>
    </w:p>
    <w:p w:rsidR="00900476" w:rsidRPr="00900476" w:rsidRDefault="00900476" w:rsidP="00900476">
      <w:pPr>
        <w:spacing w:before="0"/>
        <w:jc w:val="left"/>
        <w:rPr>
          <w:sz w:val="22"/>
          <w:szCs w:val="22"/>
        </w:rPr>
      </w:pPr>
      <w:r w:rsidRPr="00900476">
        <w:rPr>
          <w:sz w:val="22"/>
          <w:szCs w:val="22"/>
        </w:rPr>
        <w:br w:type="page"/>
      </w:r>
    </w:p>
    <w:p w:rsidR="00900476" w:rsidRPr="00900476" w:rsidRDefault="00900476" w:rsidP="00900476">
      <w:pPr>
        <w:pStyle w:val="Actes3"/>
      </w:pPr>
      <w:bookmarkStart w:id="41" w:name="_Toc446347574"/>
      <w:r w:rsidRPr="00900476">
        <w:lastRenderedPageBreak/>
        <w:t xml:space="preserve">3 - Transfert en cas de vente pour impôt impayé </w:t>
      </w:r>
      <w:r w:rsidRPr="00900476">
        <w:noBreakHyphen/>
        <w:t xml:space="preserve"> Formule 13.3</w:t>
      </w:r>
      <w:bookmarkEnd w:id="41"/>
    </w:p>
    <w:p w:rsidR="00900476" w:rsidRPr="00900476" w:rsidRDefault="00900476" w:rsidP="00900476"/>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
          <w:bCs/>
          <w:sz w:val="21"/>
          <w:szCs w:val="21"/>
        </w:rPr>
      </w:pPr>
      <w:r w:rsidRPr="00900476">
        <w:rPr>
          <w:b/>
          <w:bCs/>
          <w:sz w:val="21"/>
          <w:szCs w:val="21"/>
        </w:rPr>
        <w:t>Formule 13.3</w:t>
      </w: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
          <w:bCs/>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
          <w:bCs/>
          <w:sz w:val="21"/>
          <w:szCs w:val="21"/>
        </w:rPr>
      </w:pPr>
      <w:r w:rsidRPr="00900476">
        <w:rPr>
          <w:b/>
          <w:bCs/>
          <w:sz w:val="21"/>
          <w:szCs w:val="21"/>
        </w:rPr>
        <w:t>TRANSFERT EN CAS DE VENTE POUR NON-PAIEMENT D’IMPÔT</w:t>
      </w: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
          <w:bCs/>
          <w:i/>
          <w:iCs/>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Cs/>
          <w:sz w:val="21"/>
          <w:szCs w:val="21"/>
        </w:rPr>
      </w:pPr>
      <w:r w:rsidRPr="00900476">
        <w:rPr>
          <w:bCs/>
          <w:i/>
          <w:iCs/>
          <w:sz w:val="21"/>
          <w:szCs w:val="21"/>
        </w:rPr>
        <w:t>Loi sur l’enregistrement foncier</w:t>
      </w:r>
      <w:r w:rsidRPr="00900476">
        <w:rPr>
          <w:bCs/>
          <w:sz w:val="21"/>
          <w:szCs w:val="21"/>
        </w:rPr>
        <w:t>, L.N.-B. 1981, chap. L-1.1, art. 21</w:t>
      </w: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Cs/>
          <w:sz w:val="21"/>
          <w:szCs w:val="21"/>
        </w:rPr>
      </w:pPr>
      <w:r w:rsidRPr="00900476">
        <w:rPr>
          <w:bCs/>
          <w:i/>
          <w:iCs/>
          <w:sz w:val="21"/>
          <w:szCs w:val="21"/>
        </w:rPr>
        <w:t>Loi sur les formules types de transfert du droit de propriété</w:t>
      </w:r>
      <w:r w:rsidRPr="00900476">
        <w:rPr>
          <w:bCs/>
          <w:sz w:val="21"/>
          <w:szCs w:val="21"/>
        </w:rPr>
        <w:t xml:space="preserve">, </w:t>
      </w: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Cs/>
          <w:sz w:val="21"/>
          <w:szCs w:val="21"/>
          <w:lang w:val="en-US"/>
        </w:rPr>
      </w:pPr>
      <w:proofErr w:type="gramStart"/>
      <w:r w:rsidRPr="00900476">
        <w:rPr>
          <w:bCs/>
          <w:sz w:val="21"/>
          <w:szCs w:val="21"/>
          <w:lang w:val="en-US"/>
        </w:rPr>
        <w:t>L.N.-B. 1980, chap. S-12.2, art.</w:t>
      </w:r>
      <w:proofErr w:type="gramEnd"/>
      <w:r w:rsidRPr="00900476">
        <w:rPr>
          <w:bCs/>
          <w:sz w:val="21"/>
          <w:szCs w:val="21"/>
          <w:lang w:val="en-US"/>
        </w:rPr>
        <w:t xml:space="preserve"> 2</w:t>
      </w:r>
    </w:p>
    <w:p w:rsidR="00900476" w:rsidRPr="00900476" w:rsidRDefault="00900476" w:rsidP="00900476">
      <w:pPr>
        <w:tabs>
          <w:tab w:val="left" w:pos="3240"/>
          <w:tab w:val="left" w:pos="4320"/>
          <w:tab w:val="left" w:pos="5040"/>
          <w:tab w:val="left" w:pos="8460"/>
        </w:tabs>
        <w:autoSpaceDE w:val="0"/>
        <w:autoSpaceDN w:val="0"/>
        <w:adjustRightInd w:val="0"/>
        <w:spacing w:before="0"/>
        <w:jc w:val="center"/>
        <w:rPr>
          <w:bCs/>
          <w:sz w:val="21"/>
          <w:szCs w:val="21"/>
        </w:rPr>
      </w:pPr>
      <w:r w:rsidRPr="00900476">
        <w:rPr>
          <w:bCs/>
          <w:i/>
          <w:iCs/>
          <w:sz w:val="21"/>
          <w:szCs w:val="21"/>
        </w:rPr>
        <w:t>Loi sur l’impôt foncier</w:t>
      </w:r>
      <w:r w:rsidRPr="00900476">
        <w:rPr>
          <w:bCs/>
          <w:sz w:val="21"/>
          <w:szCs w:val="21"/>
        </w:rPr>
        <w:t>, L.R.N.-B. 1973, chap. R-2, art. 14</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Numéro d’identification de</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roofErr w:type="gramStart"/>
      <w:r w:rsidRPr="00900476">
        <w:rPr>
          <w:sz w:val="21"/>
          <w:szCs w:val="21"/>
        </w:rPr>
        <w:t>parcelle</w:t>
      </w:r>
      <w:proofErr w:type="gramEnd"/>
      <w:r w:rsidRPr="00900476">
        <w:rPr>
          <w:sz w:val="21"/>
          <w:szCs w:val="21"/>
        </w:rPr>
        <w:t xml:space="preserve"> : </w:t>
      </w:r>
      <w:r w:rsidRPr="00900476">
        <w:rPr>
          <w:sz w:val="21"/>
          <w:szCs w:val="21"/>
        </w:rPr>
        <w:tab/>
      </w:r>
      <w:r w:rsidRPr="00900476">
        <w:rPr>
          <w:sz w:val="21"/>
          <w:szCs w:val="21"/>
          <w:u w:val="single"/>
        </w:rPr>
        <w:t>NID</w:t>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ind w:left="3600" w:hanging="3600"/>
        <w:rPr>
          <w:sz w:val="21"/>
          <w:szCs w:val="21"/>
        </w:rPr>
      </w:pPr>
      <w:r w:rsidRPr="00900476">
        <w:rPr>
          <w:sz w:val="21"/>
          <w:szCs w:val="21"/>
        </w:rPr>
        <w:t xml:space="preserve">Auteur du transfert : </w:t>
      </w:r>
      <w:r w:rsidRPr="00900476">
        <w:rPr>
          <w:sz w:val="21"/>
          <w:szCs w:val="21"/>
        </w:rPr>
        <w:tab/>
        <w:t>Sa Majesté la Reine du chef de la province du Nouveau-Brunswick, représentée par le ministre des Finances</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Contribuable</w:t>
      </w:r>
      <w:r w:rsidRPr="00900476">
        <w:rPr>
          <w:sz w:val="21"/>
          <w:szCs w:val="21"/>
          <w:vertAlign w:val="superscript"/>
        </w:rPr>
        <w:t>1</w:t>
      </w:r>
      <w:r w:rsidRPr="00900476">
        <w:rPr>
          <w:sz w:val="21"/>
          <w:szCs w:val="21"/>
        </w:rPr>
        <w:t xml:space="preserve">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ab/>
      </w:r>
      <w:proofErr w:type="gramStart"/>
      <w:r w:rsidRPr="00900476">
        <w:rPr>
          <w:sz w:val="21"/>
          <w:szCs w:val="21"/>
          <w:u w:val="single"/>
        </w:rPr>
        <w:t>adresse</w:t>
      </w:r>
      <w:proofErr w:type="gramEnd"/>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Bénéficiaire du transfert</w:t>
      </w:r>
      <w:r w:rsidRPr="00900476">
        <w:rPr>
          <w:sz w:val="21"/>
          <w:szCs w:val="21"/>
          <w:vertAlign w:val="superscript"/>
        </w:rPr>
        <w:t>2</w:t>
      </w:r>
      <w:r w:rsidRPr="00900476">
        <w:rPr>
          <w:sz w:val="21"/>
          <w:szCs w:val="21"/>
        </w:rPr>
        <w:t xml:space="preserve">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ab/>
      </w:r>
      <w:proofErr w:type="gramStart"/>
      <w:r w:rsidRPr="00900476">
        <w:rPr>
          <w:sz w:val="21"/>
          <w:szCs w:val="21"/>
          <w:u w:val="single"/>
        </w:rPr>
        <w:t>adresse</w:t>
      </w:r>
      <w:proofErr w:type="gramEnd"/>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ind w:left="3600" w:hanging="3600"/>
        <w:rPr>
          <w:sz w:val="21"/>
          <w:szCs w:val="21"/>
        </w:rPr>
      </w:pPr>
      <w:r w:rsidRPr="00900476">
        <w:rPr>
          <w:sz w:val="21"/>
          <w:szCs w:val="21"/>
        </w:rPr>
        <w:t xml:space="preserve">Mode de tenure : </w:t>
      </w:r>
      <w:r w:rsidRPr="00900476">
        <w:rPr>
          <w:sz w:val="21"/>
          <w:szCs w:val="21"/>
        </w:rPr>
        <w:tab/>
      </w:r>
      <w:r w:rsidRPr="00900476">
        <w:rPr>
          <w:sz w:val="21"/>
          <w:szCs w:val="21"/>
          <w:u w:val="single"/>
        </w:rPr>
        <w:t>SANS OBJET ou propriétaires conjoints, propriétaires en commun, rien de spécifié, ou description des droits variables</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r w:rsidRPr="00900476">
        <w:rPr>
          <w:sz w:val="21"/>
          <w:szCs w:val="21"/>
        </w:rPr>
        <w:t xml:space="preserve">Numéro de compte des biens : </w:t>
      </w:r>
      <w:r w:rsidRPr="00900476">
        <w:rPr>
          <w:sz w:val="21"/>
          <w:szCs w:val="21"/>
        </w:rPr>
        <w:tab/>
      </w:r>
      <w:r w:rsidRPr="00900476">
        <w:rPr>
          <w:sz w:val="21"/>
          <w:szCs w:val="21"/>
          <w:u w:val="single"/>
        </w:rPr>
        <w:t>NCB</w:t>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jc w:val="left"/>
        <w:rPr>
          <w:sz w:val="21"/>
          <w:szCs w:val="21"/>
          <w:u w:val="single"/>
        </w:rPr>
      </w:pPr>
      <w:r w:rsidRPr="00900476">
        <w:rPr>
          <w:sz w:val="21"/>
          <w:szCs w:val="21"/>
        </w:rPr>
        <w:t>Lieu de la vente aux enchères :</w:t>
      </w:r>
      <w:r w:rsidRPr="00900476">
        <w:rPr>
          <w:sz w:val="21"/>
          <w:szCs w:val="21"/>
        </w:rPr>
        <w:tab/>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jc w:val="left"/>
        <w:rPr>
          <w:sz w:val="21"/>
          <w:szCs w:val="21"/>
        </w:rPr>
      </w:pPr>
      <w:r w:rsidRPr="00900476">
        <w:rPr>
          <w:sz w:val="21"/>
          <w:szCs w:val="21"/>
        </w:rPr>
        <w:t xml:space="preserve">Date de la vente aux enchères : </w:t>
      </w:r>
      <w:r w:rsidRPr="00900476">
        <w:rPr>
          <w:sz w:val="21"/>
          <w:szCs w:val="21"/>
        </w:rPr>
        <w:tab/>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jc w:val="left"/>
        <w:rPr>
          <w:sz w:val="21"/>
          <w:szCs w:val="21"/>
        </w:rPr>
      </w:pPr>
      <w:r w:rsidRPr="00900476">
        <w:rPr>
          <w:sz w:val="21"/>
          <w:szCs w:val="21"/>
        </w:rPr>
        <w:t xml:space="preserve">Prix d’achat : </w:t>
      </w:r>
      <w:r w:rsidRPr="00900476">
        <w:rPr>
          <w:sz w:val="21"/>
          <w:szCs w:val="21"/>
        </w:rPr>
        <w:tab/>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jc w:val="left"/>
        <w:rPr>
          <w:sz w:val="21"/>
          <w:szCs w:val="21"/>
        </w:rPr>
      </w:pPr>
      <w:r w:rsidRPr="00900476">
        <w:rPr>
          <w:sz w:val="21"/>
          <w:szCs w:val="21"/>
        </w:rPr>
        <w:t>Détails d’enregistrement du</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roofErr w:type="gramStart"/>
      <w:r w:rsidRPr="00900476">
        <w:rPr>
          <w:sz w:val="21"/>
          <w:szCs w:val="21"/>
        </w:rPr>
        <w:t>certificat</w:t>
      </w:r>
      <w:proofErr w:type="gramEnd"/>
      <w:r w:rsidRPr="00900476">
        <w:rPr>
          <w:sz w:val="21"/>
          <w:szCs w:val="21"/>
        </w:rPr>
        <w:t xml:space="preserve"> de vente pour non</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roofErr w:type="gramStart"/>
      <w:r w:rsidRPr="00900476">
        <w:rPr>
          <w:sz w:val="21"/>
          <w:szCs w:val="21"/>
        </w:rPr>
        <w:t>paiement</w:t>
      </w:r>
      <w:proofErr w:type="gramEnd"/>
      <w:r w:rsidRPr="00900476">
        <w:rPr>
          <w:sz w:val="21"/>
          <w:szCs w:val="21"/>
        </w:rPr>
        <w:t xml:space="preserve"> d’impôt : </w:t>
      </w:r>
      <w:r w:rsidRPr="00900476">
        <w:rPr>
          <w:sz w:val="21"/>
          <w:szCs w:val="21"/>
        </w:rPr>
        <w:tab/>
      </w:r>
      <w:r w:rsidRPr="00900476">
        <w:rPr>
          <w:sz w:val="21"/>
          <w:szCs w:val="21"/>
          <w:u w:val="single"/>
        </w:rPr>
        <w:tab/>
      </w:r>
      <w:r w:rsidRPr="00900476">
        <w:rPr>
          <w:sz w:val="21"/>
          <w:szCs w:val="21"/>
          <w:u w:val="single"/>
        </w:rPr>
        <w:tab/>
      </w:r>
    </w:p>
    <w:p w:rsidR="00900476" w:rsidRPr="00900476" w:rsidRDefault="00900476" w:rsidP="00900476">
      <w:pPr>
        <w:tabs>
          <w:tab w:val="left" w:pos="3600"/>
          <w:tab w:val="left" w:pos="4320"/>
          <w:tab w:val="left" w:pos="5040"/>
          <w:tab w:val="left" w:pos="8460"/>
        </w:tabs>
        <w:autoSpaceDE w:val="0"/>
        <w:autoSpaceDN w:val="0"/>
        <w:adjustRightInd w:val="0"/>
        <w:jc w:val="left"/>
        <w:rPr>
          <w:sz w:val="21"/>
          <w:szCs w:val="21"/>
        </w:rPr>
      </w:pPr>
      <w:r w:rsidRPr="00900476">
        <w:rPr>
          <w:sz w:val="21"/>
          <w:szCs w:val="21"/>
        </w:rPr>
        <w:t xml:space="preserve">Limite du droit de propriété, </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roofErr w:type="gramStart"/>
      <w:r w:rsidRPr="00900476">
        <w:rPr>
          <w:sz w:val="21"/>
          <w:szCs w:val="21"/>
        </w:rPr>
        <w:t>du</w:t>
      </w:r>
      <w:proofErr w:type="gramEnd"/>
      <w:r w:rsidRPr="00900476">
        <w:rPr>
          <w:sz w:val="21"/>
          <w:szCs w:val="21"/>
        </w:rPr>
        <w:t xml:space="preserve"> titre ou du droit transféré : </w:t>
      </w:r>
      <w:r w:rsidRPr="00900476">
        <w:rPr>
          <w:sz w:val="21"/>
          <w:szCs w:val="21"/>
        </w:rPr>
        <w:tab/>
        <w:t>Fief simple absolu</w:t>
      </w:r>
    </w:p>
    <w:p w:rsidR="00900476" w:rsidRPr="00900476" w:rsidRDefault="00900476" w:rsidP="00900476">
      <w:pPr>
        <w:tabs>
          <w:tab w:val="left" w:pos="360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rPr>
          <w:sz w:val="21"/>
          <w:szCs w:val="21"/>
        </w:rPr>
      </w:pPr>
      <w:r w:rsidRPr="00900476">
        <w:rPr>
          <w:sz w:val="21"/>
          <w:szCs w:val="21"/>
        </w:rPr>
        <w:t>Les énoncés qui constituent l’Annexe « D » ci-jointe font partie intégrante du présent transfert en cas de vente pour non-paiement d’impôt.</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rPr>
        <w:t>L’auteur du transfert transfère au bénéficiaire du transfert la parcelle spécifiée.</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rPr>
        <w:t>Date: ________________________</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rPr>
        <w:t xml:space="preserve">Témoin : </w:t>
      </w:r>
      <w:r w:rsidRPr="00900476">
        <w:rPr>
          <w:sz w:val="21"/>
          <w:szCs w:val="21"/>
        </w:rPr>
        <w:tab/>
      </w:r>
      <w:r w:rsidRPr="00900476">
        <w:rPr>
          <w:sz w:val="21"/>
          <w:szCs w:val="21"/>
        </w:rPr>
        <w:tab/>
      </w:r>
      <w:r w:rsidRPr="00900476">
        <w:rPr>
          <w:sz w:val="21"/>
          <w:szCs w:val="21"/>
        </w:rPr>
        <w:tab/>
        <w:t>Le Commissaire de l’impôt provincial :</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u w:val="single"/>
        </w:rPr>
      </w:pPr>
      <w:proofErr w:type="gramStart"/>
      <w:r w:rsidRPr="00900476">
        <w:rPr>
          <w:sz w:val="21"/>
          <w:szCs w:val="21"/>
          <w:u w:val="single"/>
        </w:rPr>
        <w:t>signature</w:t>
      </w:r>
      <w:proofErr w:type="gramEnd"/>
      <w:r w:rsidRPr="00900476">
        <w:rPr>
          <w:sz w:val="21"/>
          <w:szCs w:val="21"/>
          <w:u w:val="single"/>
        </w:rPr>
        <w:t xml:space="preserve"> </w:t>
      </w:r>
      <w:r w:rsidRPr="00900476">
        <w:rPr>
          <w:sz w:val="21"/>
          <w:szCs w:val="21"/>
          <w:u w:val="single"/>
        </w:rPr>
        <w:tab/>
      </w:r>
      <w:r w:rsidRPr="00900476">
        <w:rPr>
          <w:sz w:val="21"/>
          <w:szCs w:val="21"/>
          <w:u w:val="single"/>
        </w:rPr>
        <w:tab/>
      </w:r>
      <w:r w:rsidRPr="00900476">
        <w:rPr>
          <w:sz w:val="21"/>
          <w:szCs w:val="21"/>
        </w:rPr>
        <w:tab/>
      </w:r>
      <w:proofErr w:type="spellStart"/>
      <w:r w:rsidRPr="00900476">
        <w:rPr>
          <w:sz w:val="21"/>
          <w:szCs w:val="21"/>
          <w:u w:val="single"/>
        </w:rPr>
        <w:t>signature</w:t>
      </w:r>
      <w:proofErr w:type="spellEnd"/>
      <w:r w:rsidRPr="00900476">
        <w:rPr>
          <w:sz w:val="21"/>
          <w:szCs w:val="21"/>
          <w:u w:val="single"/>
        </w:rPr>
        <w:tab/>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rPr>
        <w:t>_______________________</w:t>
      </w:r>
    </w:p>
    <w:p w:rsidR="00900476" w:rsidRPr="00900476" w:rsidRDefault="00900476" w:rsidP="00900476">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vertAlign w:val="superscript"/>
        </w:rPr>
        <w:t>1</w:t>
      </w:r>
      <w:r w:rsidRPr="00900476">
        <w:rPr>
          <w:sz w:val="21"/>
          <w:szCs w:val="21"/>
        </w:rPr>
        <w:t xml:space="preserve"> Des cas multiples peuvent être indiqués.</w:t>
      </w:r>
    </w:p>
    <w:p w:rsidR="00900476" w:rsidRPr="00900476" w:rsidRDefault="00900476" w:rsidP="00B82F33">
      <w:pPr>
        <w:tabs>
          <w:tab w:val="left" w:pos="3240"/>
          <w:tab w:val="left" w:pos="4320"/>
          <w:tab w:val="left" w:pos="5040"/>
          <w:tab w:val="left" w:pos="8460"/>
        </w:tabs>
        <w:autoSpaceDE w:val="0"/>
        <w:autoSpaceDN w:val="0"/>
        <w:adjustRightInd w:val="0"/>
        <w:spacing w:before="0"/>
        <w:jc w:val="left"/>
        <w:rPr>
          <w:sz w:val="21"/>
          <w:szCs w:val="21"/>
        </w:rPr>
      </w:pPr>
      <w:r w:rsidRPr="00900476">
        <w:rPr>
          <w:sz w:val="21"/>
          <w:szCs w:val="21"/>
          <w:vertAlign w:val="superscript"/>
        </w:rPr>
        <w:t>2</w:t>
      </w:r>
      <w:r w:rsidRPr="00900476">
        <w:rPr>
          <w:sz w:val="21"/>
          <w:szCs w:val="21"/>
        </w:rPr>
        <w:t xml:space="preserve"> Des cas multiples peuvent être indiqués.</w:t>
      </w:r>
      <w:r w:rsidRPr="00900476">
        <w:rPr>
          <w:sz w:val="21"/>
          <w:szCs w:val="21"/>
        </w:rPr>
        <w:br w:type="page"/>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jc w:val="center"/>
        <w:rPr>
          <w:b/>
          <w:bCs/>
          <w:sz w:val="22"/>
          <w:szCs w:val="22"/>
        </w:rPr>
      </w:pPr>
      <w:r w:rsidRPr="00900476">
        <w:rPr>
          <w:b/>
          <w:bCs/>
          <w:sz w:val="22"/>
          <w:szCs w:val="22"/>
        </w:rPr>
        <w:lastRenderedPageBreak/>
        <w:t>ANNEXE « D »</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jc w:val="left"/>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jc w:val="left"/>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 xml:space="preserve">Attendu que les impôts ou les pénalités dus au titre des dispositions de la </w:t>
      </w:r>
      <w:r w:rsidRPr="00900476">
        <w:rPr>
          <w:i/>
          <w:iCs/>
          <w:sz w:val="22"/>
          <w:szCs w:val="22"/>
        </w:rPr>
        <w:t xml:space="preserve">Loi sur l’impôt foncier </w:t>
      </w:r>
      <w:r w:rsidRPr="00900476">
        <w:rPr>
          <w:sz w:val="22"/>
          <w:szCs w:val="22"/>
        </w:rPr>
        <w:t>n’ont pas été payés relativement à certains biens réels ayant le numéro de compte des biens spécifié;</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Attendu qu’en application de l’article 12 de cette loi, le ministre des Finances a fait annoncer et vendre ces biens réels;</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Attendu qu’à la suite de l’annonce de la vente telle que requis par cette loi, les biens réels ont été vendus à une vente aux enchères publiques tenue au lieu spécifié, à la date spécifiée, au bénéficiaire du transfert spécifié pour le prix d’achat spécifié.</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Attendu qu’un certificat a été délivré au bénéficiaire du transfert en application du paragraphe 12(6) de cette loi, ce certificat ayant été enregistré avec les détails d’enregistrement spécifiés;</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Attendu qu’aucun rachat des biens réels n’ayant eu lieu conformément à l’article 13 de cette loi, le Ministre est tenu de délivrer un transfert en cas de vente pour non-paiement d’impôt relativement aux biens réels;</w:t>
      </w: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p>
    <w:p w:rsidR="00900476" w:rsidRPr="00900476" w:rsidRDefault="00900476" w:rsidP="00900476">
      <w:pPr>
        <w:tabs>
          <w:tab w:val="left" w:pos="3240"/>
          <w:tab w:val="left" w:pos="4320"/>
          <w:tab w:val="left" w:pos="5040"/>
          <w:tab w:val="left" w:pos="8460"/>
        </w:tabs>
        <w:autoSpaceDE w:val="0"/>
        <w:autoSpaceDN w:val="0"/>
        <w:adjustRightInd w:val="0"/>
        <w:spacing w:before="0" w:line="276" w:lineRule="auto"/>
        <w:rPr>
          <w:sz w:val="22"/>
          <w:szCs w:val="22"/>
        </w:rPr>
      </w:pPr>
      <w:r w:rsidRPr="00900476">
        <w:rPr>
          <w:sz w:val="22"/>
          <w:szCs w:val="22"/>
        </w:rPr>
        <w:t>Et attendu que le Commissaire de l’impôt provincial a été désigné en vertu de l’article 2 de cette loi pour représenter le Ministre pour passer ce transfert en cas de vente pour non-paiement d’impôt.</w:t>
      </w:r>
    </w:p>
    <w:p w:rsidR="00900476" w:rsidRPr="00900476" w:rsidRDefault="00900476" w:rsidP="00900476">
      <w:pPr>
        <w:tabs>
          <w:tab w:val="left" w:pos="3240"/>
          <w:tab w:val="left" w:pos="4320"/>
          <w:tab w:val="left" w:pos="5040"/>
          <w:tab w:val="left" w:pos="8460"/>
        </w:tabs>
        <w:spacing w:line="276" w:lineRule="auto"/>
        <w:rPr>
          <w:sz w:val="21"/>
          <w:szCs w:val="21"/>
        </w:rPr>
      </w:pPr>
    </w:p>
    <w:p w:rsidR="00900476" w:rsidRPr="00900476" w:rsidRDefault="00900476" w:rsidP="00900476">
      <w:pPr>
        <w:rPr>
          <w:sz w:val="21"/>
          <w:szCs w:val="21"/>
        </w:rPr>
      </w:pPr>
    </w:p>
    <w:p w:rsidR="00900476" w:rsidRPr="00900476" w:rsidRDefault="00900476" w:rsidP="00900476">
      <w:r w:rsidRPr="00900476">
        <w:rPr>
          <w:b/>
          <w:bCs/>
        </w:rPr>
        <w:br w:type="page"/>
      </w:r>
    </w:p>
    <w:p w:rsidR="00900476" w:rsidRPr="00900476" w:rsidRDefault="00900476" w:rsidP="00900476">
      <w:pPr>
        <w:pStyle w:val="Actes3"/>
      </w:pPr>
      <w:bookmarkStart w:id="42" w:name="_Toc446347575"/>
      <w:r w:rsidRPr="00900476">
        <w:lastRenderedPageBreak/>
        <w:t>4 - Affidavit de valeur – Formule 54</w:t>
      </w:r>
      <w:bookmarkEnd w:id="42"/>
    </w:p>
    <w:p w:rsidR="00900476" w:rsidRPr="00900476" w:rsidRDefault="00900476" w:rsidP="00900476">
      <w:pPr>
        <w:spacing w:before="0"/>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center"/>
        <w:rPr>
          <w:b/>
          <w:bCs/>
          <w:sz w:val="21"/>
          <w:szCs w:val="21"/>
        </w:rPr>
      </w:pPr>
      <w:r w:rsidRPr="00900476">
        <w:rPr>
          <w:b/>
          <w:bCs/>
          <w:sz w:val="21"/>
          <w:szCs w:val="21"/>
        </w:rPr>
        <w:t>Formule 54</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center"/>
        <w:rPr>
          <w:b/>
          <w:bCs/>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center"/>
        <w:rPr>
          <w:b/>
          <w:bCs/>
          <w:sz w:val="21"/>
          <w:szCs w:val="21"/>
        </w:rPr>
      </w:pPr>
      <w:r w:rsidRPr="00900476">
        <w:rPr>
          <w:b/>
          <w:bCs/>
          <w:sz w:val="21"/>
          <w:szCs w:val="21"/>
        </w:rPr>
        <w:t>AFFIDAVIT DE VALEUR</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center"/>
        <w:rPr>
          <w:bCs/>
          <w:sz w:val="21"/>
          <w:szCs w:val="21"/>
        </w:rPr>
      </w:pPr>
      <w:r w:rsidRPr="00900476">
        <w:rPr>
          <w:bCs/>
          <w:i/>
          <w:iCs/>
          <w:sz w:val="21"/>
          <w:szCs w:val="21"/>
        </w:rPr>
        <w:t>Loi sur l’enregistrement foncier</w:t>
      </w:r>
      <w:r w:rsidRPr="00900476">
        <w:rPr>
          <w:bCs/>
          <w:sz w:val="21"/>
          <w:szCs w:val="21"/>
        </w:rPr>
        <w:t>, L.N.-B. 1981, chap. L-1.1, art. 80</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Je soussigné, </w:t>
      </w:r>
      <w:r w:rsidRPr="00900476">
        <w:rPr>
          <w:sz w:val="21"/>
          <w:szCs w:val="21"/>
          <w:u w:val="single"/>
        </w:rPr>
        <w:t>nom</w:t>
      </w:r>
      <w:r w:rsidRPr="00900476">
        <w:rPr>
          <w:sz w:val="21"/>
          <w:szCs w:val="21"/>
        </w:rPr>
        <w:t xml:space="preserve">, de </w:t>
      </w:r>
      <w:r w:rsidRPr="00900476">
        <w:rPr>
          <w:sz w:val="21"/>
          <w:szCs w:val="21"/>
          <w:u w:val="single"/>
        </w:rPr>
        <w:t>adresse</w:t>
      </w:r>
      <w:r w:rsidRPr="00900476">
        <w:rPr>
          <w:sz w:val="21"/>
          <w:szCs w:val="21"/>
        </w:rPr>
        <w:t>, déclare sous serment ce qui suit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rPr>
          <w:sz w:val="21"/>
          <w:szCs w:val="21"/>
        </w:rPr>
      </w:pPr>
      <w:r w:rsidRPr="00900476">
        <w:rPr>
          <w:sz w:val="21"/>
          <w:szCs w:val="21"/>
        </w:rPr>
        <w:t xml:space="preserve">1. </w:t>
      </w:r>
      <w:r w:rsidRPr="00900476">
        <w:rPr>
          <w:sz w:val="21"/>
          <w:szCs w:val="21"/>
        </w:rPr>
        <w:tab/>
        <w:t xml:space="preserve">Je suis </w:t>
      </w:r>
      <w:r w:rsidRPr="00900476">
        <w:rPr>
          <w:sz w:val="21"/>
          <w:szCs w:val="21"/>
          <w:u w:val="single"/>
        </w:rPr>
        <w:t>le bénéficiaire du transfert, l’avocat ou le représentant dûment autorisé du bénéficiaire du transfert</w:t>
      </w:r>
      <w:r w:rsidRPr="00900476">
        <w:rPr>
          <w:sz w:val="21"/>
          <w:szCs w:val="21"/>
        </w:rPr>
        <w:t xml:space="preserve"> dans le transfert ci-joint et les renseignements qui figurent plus bas sont vrais autant que je sache et sois fondé à croire.</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2. </w:t>
      </w:r>
      <w:r w:rsidRPr="00900476">
        <w:rPr>
          <w:sz w:val="21"/>
          <w:szCs w:val="21"/>
        </w:rPr>
        <w:tab/>
        <w:t>Le bénéficiaire du transfert est ______________________________.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rPr>
          <w:sz w:val="21"/>
          <w:szCs w:val="21"/>
        </w:rPr>
      </w:pPr>
      <w:r w:rsidRPr="00900476">
        <w:rPr>
          <w:sz w:val="21"/>
          <w:szCs w:val="21"/>
        </w:rPr>
        <w:t xml:space="preserve">3. </w:t>
      </w:r>
      <w:r w:rsidRPr="00900476">
        <w:rPr>
          <w:sz w:val="21"/>
          <w:szCs w:val="21"/>
        </w:rPr>
        <w:tab/>
        <w:t xml:space="preserve">L’adresse d’expédition du bénéficiaire du transfert après la date du transfert est </w:t>
      </w:r>
      <w:r w:rsidRPr="00900476">
        <w:rPr>
          <w:sz w:val="21"/>
          <w:szCs w:val="21"/>
          <w:u w:val="single"/>
        </w:rPr>
        <w:t>inclure le code postal</w:t>
      </w:r>
      <w:r w:rsidRPr="00900476">
        <w:rPr>
          <w:sz w:val="21"/>
          <w:szCs w:val="21"/>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4. </w:t>
      </w:r>
      <w:r w:rsidRPr="00900476">
        <w:rPr>
          <w:sz w:val="21"/>
          <w:szCs w:val="21"/>
        </w:rPr>
        <w:tab/>
        <w:t>L’auteur du transfert est __________________________________________.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5. </w:t>
      </w:r>
      <w:r w:rsidRPr="00900476">
        <w:rPr>
          <w:sz w:val="21"/>
          <w:szCs w:val="21"/>
        </w:rPr>
        <w:tab/>
        <w:t xml:space="preserve">Le bien-fonds transféré est la parcelle </w:t>
      </w:r>
      <w:r w:rsidRPr="00900476">
        <w:rPr>
          <w:sz w:val="21"/>
          <w:szCs w:val="21"/>
          <w:u w:val="single"/>
        </w:rPr>
        <w:t>NID</w:t>
      </w:r>
      <w:r w:rsidRPr="00900476">
        <w:rPr>
          <w:sz w:val="21"/>
          <w:szCs w:val="21"/>
        </w:rPr>
        <w:t xml:space="preserve">, située à </w:t>
      </w:r>
      <w:r w:rsidRPr="00900476">
        <w:rPr>
          <w:sz w:val="21"/>
          <w:szCs w:val="21"/>
          <w:u w:val="single"/>
        </w:rPr>
        <w:t>Inclure la paroisse</w:t>
      </w:r>
      <w:r w:rsidRPr="00900476">
        <w:rPr>
          <w:sz w:val="21"/>
          <w:szCs w:val="21"/>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6. </w:t>
      </w:r>
      <w:r w:rsidRPr="00900476">
        <w:rPr>
          <w:sz w:val="21"/>
          <w:szCs w:val="21"/>
        </w:rPr>
        <w:tab/>
        <w:t>Le bien-fonds est transféré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r>
      <w:proofErr w:type="gramStart"/>
      <w:r w:rsidRPr="00900476">
        <w:rPr>
          <w:sz w:val="21"/>
          <w:szCs w:val="21"/>
        </w:rPr>
        <w:t>pour</w:t>
      </w:r>
      <w:proofErr w:type="gramEnd"/>
      <w:r w:rsidRPr="00900476">
        <w:rPr>
          <w:sz w:val="21"/>
          <w:szCs w:val="21"/>
        </w:rPr>
        <w:t xml:space="preserve"> la contrepartie véritable et réelle de____________$, TVH exclue, ou</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t>à titre de cadeau ou sans contrepartie pour le motif suivant </w:t>
      </w:r>
      <w:proofErr w:type="gramStart"/>
      <w:r w:rsidRPr="00900476">
        <w:rPr>
          <w:sz w:val="21"/>
          <w:szCs w:val="21"/>
        </w:rPr>
        <w:t>:_</w:t>
      </w:r>
      <w:proofErr w:type="gramEnd"/>
      <w:r w:rsidRPr="00900476">
        <w:rPr>
          <w:sz w:val="21"/>
          <w:szCs w:val="21"/>
        </w:rPr>
        <w:t>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rPr>
          <w:sz w:val="21"/>
          <w:szCs w:val="21"/>
        </w:rPr>
      </w:pPr>
      <w:r w:rsidRPr="00900476">
        <w:rPr>
          <w:sz w:val="21"/>
          <w:szCs w:val="21"/>
        </w:rPr>
        <w:t xml:space="preserve">7. </w:t>
      </w:r>
      <w:r w:rsidRPr="00900476">
        <w:rPr>
          <w:sz w:val="21"/>
          <w:szCs w:val="21"/>
        </w:rPr>
        <w:tab/>
        <w:t xml:space="preserve">Il n’y a aucuns impôts ou pénalités impayés sur le bien réel en vertu de la </w:t>
      </w:r>
      <w:r w:rsidRPr="00900476">
        <w:rPr>
          <w:i/>
          <w:iCs/>
          <w:sz w:val="21"/>
          <w:szCs w:val="21"/>
        </w:rPr>
        <w:t xml:space="preserve">Loi sur l’impôt foncier </w:t>
      </w:r>
      <w:r w:rsidRPr="00900476">
        <w:rPr>
          <w:sz w:val="21"/>
          <w:szCs w:val="21"/>
        </w:rPr>
        <w:t>à</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r>
      <w:proofErr w:type="gramStart"/>
      <w:r w:rsidRPr="00900476">
        <w:rPr>
          <w:sz w:val="21"/>
          <w:szCs w:val="21"/>
        </w:rPr>
        <w:t>la</w:t>
      </w:r>
      <w:proofErr w:type="gramEnd"/>
      <w:r w:rsidRPr="00900476">
        <w:rPr>
          <w:sz w:val="21"/>
          <w:szCs w:val="21"/>
        </w:rPr>
        <w:t xml:space="preserve"> fin de ___________ (l’année civile précédente), ou</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t>la date d’acquisition du titre.</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8. </w:t>
      </w:r>
      <w:r w:rsidRPr="00900476">
        <w:rPr>
          <w:sz w:val="21"/>
          <w:szCs w:val="21"/>
        </w:rPr>
        <w:tab/>
        <w:t xml:space="preserve">La date de la transaction était </w:t>
      </w:r>
      <w:r w:rsidRPr="00900476">
        <w:rPr>
          <w:sz w:val="21"/>
          <w:szCs w:val="21"/>
          <w:u w:val="single"/>
        </w:rPr>
        <w:t>date</w:t>
      </w:r>
      <w:r w:rsidRPr="00900476">
        <w:rPr>
          <w:sz w:val="21"/>
          <w:szCs w:val="21"/>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9. </w:t>
      </w:r>
      <w:r w:rsidRPr="00900476">
        <w:rPr>
          <w:sz w:val="21"/>
          <w:szCs w:val="21"/>
        </w:rPr>
        <w:tab/>
        <w:t>Le droit ou le droit de propriété transféré est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 w:val="left" w:pos="144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r>
      <w:proofErr w:type="gramStart"/>
      <w:r w:rsidRPr="00900476">
        <w:rPr>
          <w:sz w:val="21"/>
          <w:szCs w:val="21"/>
        </w:rPr>
        <w:t>en</w:t>
      </w:r>
      <w:proofErr w:type="gramEnd"/>
      <w:r w:rsidRPr="00900476">
        <w:rPr>
          <w:sz w:val="21"/>
          <w:szCs w:val="21"/>
        </w:rPr>
        <w:t xml:space="preserve"> fief simple, ou</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_____________________________________________________________.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10. </w:t>
      </w:r>
      <w:r w:rsidRPr="00900476">
        <w:rPr>
          <w:sz w:val="21"/>
          <w:szCs w:val="21"/>
        </w:rPr>
        <w:tab/>
        <w:t xml:space="preserve">Le numéro de compte des biens est </w:t>
      </w:r>
      <w:r w:rsidRPr="00900476">
        <w:rPr>
          <w:sz w:val="21"/>
          <w:szCs w:val="21"/>
          <w:u w:val="single"/>
        </w:rPr>
        <w:t>NCB</w:t>
      </w:r>
      <w:r w:rsidRPr="00900476">
        <w:rPr>
          <w:sz w:val="21"/>
          <w:szCs w:val="21"/>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r w:rsidRPr="00900476">
        <w:rPr>
          <w:sz w:val="21"/>
          <w:szCs w:val="21"/>
        </w:rPr>
        <w:t xml:space="preserve">11. </w:t>
      </w:r>
      <w:r w:rsidRPr="00900476">
        <w:rPr>
          <w:sz w:val="21"/>
          <w:szCs w:val="21"/>
        </w:rPr>
        <w:tab/>
        <w:t>La valeur d’évaluation de la parcelle est de________$.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rPr>
          <w:sz w:val="21"/>
          <w:szCs w:val="21"/>
        </w:rPr>
      </w:pPr>
      <w:r w:rsidRPr="00900476">
        <w:rPr>
          <w:sz w:val="21"/>
          <w:szCs w:val="21"/>
        </w:rPr>
        <w:t xml:space="preserve">12. </w:t>
      </w:r>
      <w:r w:rsidRPr="00900476">
        <w:rPr>
          <w:sz w:val="21"/>
          <w:szCs w:val="21"/>
        </w:rPr>
        <w:tab/>
        <w:t xml:space="preserve">L’adresse d’expédition des futurs avis d’évaluation et d’impôt en vertu de la </w:t>
      </w:r>
      <w:r w:rsidRPr="00900476">
        <w:rPr>
          <w:i/>
          <w:iCs/>
          <w:sz w:val="21"/>
          <w:szCs w:val="21"/>
        </w:rPr>
        <w:t xml:space="preserve">Loi sur l’évaluation </w:t>
      </w:r>
      <w:r w:rsidRPr="00900476">
        <w:rPr>
          <w:sz w:val="21"/>
          <w:szCs w:val="21"/>
        </w:rPr>
        <w:t>est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 w:val="left" w:pos="144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w:t>
      </w:r>
      <w:r w:rsidRPr="00900476">
        <w:rPr>
          <w:sz w:val="21"/>
          <w:szCs w:val="21"/>
        </w:rPr>
        <w:tab/>
      </w:r>
      <w:proofErr w:type="gramStart"/>
      <w:r w:rsidRPr="00900476">
        <w:rPr>
          <w:sz w:val="21"/>
          <w:szCs w:val="21"/>
        </w:rPr>
        <w:t>la</w:t>
      </w:r>
      <w:proofErr w:type="gramEnd"/>
      <w:r w:rsidRPr="00900476">
        <w:rPr>
          <w:sz w:val="21"/>
          <w:szCs w:val="21"/>
        </w:rPr>
        <w:t xml:space="preserve"> même que l’adresse ci-dessus, ou</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autoSpaceDE w:val="0"/>
        <w:autoSpaceDN w:val="0"/>
        <w:adjustRightInd w:val="0"/>
        <w:spacing w:before="0"/>
        <w:rPr>
          <w:sz w:val="21"/>
          <w:szCs w:val="21"/>
        </w:rPr>
      </w:pPr>
      <w:r w:rsidRPr="00900476">
        <w:rPr>
          <w:rFonts w:eastAsia="MS Mincho"/>
          <w:sz w:val="21"/>
          <w:szCs w:val="21"/>
        </w:rPr>
        <w:tab/>
      </w:r>
      <w:r w:rsidRPr="00900476">
        <w:rPr>
          <w:rFonts w:eastAsia="MS Mincho" w:hAnsi="MS Mincho"/>
          <w:sz w:val="21"/>
          <w:szCs w:val="21"/>
        </w:rPr>
        <w:t>❑</w:t>
      </w:r>
      <w:r w:rsidRPr="00900476">
        <w:rPr>
          <w:sz w:val="21"/>
          <w:szCs w:val="21"/>
        </w:rPr>
        <w:t xml:space="preserve"> _____________________________________________________________.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rPr>
          <w:i/>
          <w:iCs/>
          <w:sz w:val="21"/>
          <w:szCs w:val="21"/>
        </w:rPr>
      </w:pPr>
      <w:r w:rsidRPr="00900476">
        <w:rPr>
          <w:sz w:val="21"/>
          <w:szCs w:val="21"/>
        </w:rPr>
        <w:t xml:space="preserve">13. </w:t>
      </w:r>
      <w:r w:rsidRPr="00900476">
        <w:rPr>
          <w:sz w:val="21"/>
          <w:szCs w:val="21"/>
        </w:rPr>
        <w:tab/>
        <w:t xml:space="preserve">Cette transaction est admissible pour une exemption en vertu de l’article ___________de la </w:t>
      </w:r>
      <w:r w:rsidRPr="00900476">
        <w:rPr>
          <w:i/>
          <w:iCs/>
          <w:sz w:val="21"/>
          <w:szCs w:val="21"/>
        </w:rPr>
        <w:t xml:space="preserve">Loi de la taxe sur le transfert de biens réels </w:t>
      </w:r>
      <w:r w:rsidRPr="00900476">
        <w:rPr>
          <w:sz w:val="21"/>
          <w:szCs w:val="21"/>
        </w:rPr>
        <w:t xml:space="preserve">ou de l’article ___________ du </w:t>
      </w:r>
      <w:r w:rsidRPr="00900476">
        <w:rPr>
          <w:i/>
          <w:iCs/>
          <w:sz w:val="21"/>
          <w:szCs w:val="21"/>
        </w:rPr>
        <w:t>Règlement général - Loi de la taxe sur le transfert de biens réels</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5220"/>
        </w:tabs>
        <w:autoSpaceDE w:val="0"/>
        <w:autoSpaceDN w:val="0"/>
        <w:adjustRightInd w:val="0"/>
        <w:spacing w:before="0"/>
        <w:rPr>
          <w:sz w:val="21"/>
          <w:szCs w:val="21"/>
        </w:rPr>
      </w:pPr>
      <w:r w:rsidRPr="00900476">
        <w:rPr>
          <w:sz w:val="21"/>
          <w:szCs w:val="21"/>
        </w:rPr>
        <w:t xml:space="preserve">FAIT SOUS SERMENT devant moi à </w:t>
      </w:r>
      <w:r w:rsidRPr="00900476">
        <w:rPr>
          <w:sz w:val="21"/>
          <w:szCs w:val="21"/>
          <w:u w:val="single"/>
        </w:rPr>
        <w:t>lieu</w:t>
      </w:r>
      <w:r w:rsidRPr="00900476">
        <w:rPr>
          <w:sz w:val="21"/>
          <w:szCs w:val="21"/>
        </w:rPr>
        <w:t xml:space="preserve">, le </w:t>
      </w:r>
      <w:r w:rsidRPr="00900476">
        <w:rPr>
          <w:sz w:val="21"/>
          <w:szCs w:val="21"/>
          <w:u w:val="single"/>
        </w:rPr>
        <w:t>date :</w:t>
      </w:r>
      <w:r w:rsidRPr="00900476">
        <w:rPr>
          <w:sz w:val="21"/>
          <w:szCs w:val="21"/>
        </w:rPr>
        <w:tab/>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5220"/>
        </w:tabs>
        <w:autoSpaceDE w:val="0"/>
        <w:autoSpaceDN w:val="0"/>
        <w:adjustRightInd w:val="0"/>
        <w:spacing w:before="0"/>
        <w:rPr>
          <w:sz w:val="21"/>
          <w:szCs w:val="21"/>
        </w:rPr>
      </w:pPr>
      <w:r w:rsidRPr="00900476">
        <w:rPr>
          <w:sz w:val="21"/>
          <w:szCs w:val="21"/>
        </w:rPr>
        <w:tab/>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5220"/>
          <w:tab w:val="left" w:pos="7926"/>
        </w:tabs>
        <w:autoSpaceDE w:val="0"/>
        <w:autoSpaceDN w:val="0"/>
        <w:adjustRightInd w:val="0"/>
        <w:spacing w:before="0"/>
        <w:rPr>
          <w:sz w:val="21"/>
          <w:szCs w:val="21"/>
        </w:rPr>
      </w:pPr>
      <w:r w:rsidRPr="00900476">
        <w:rPr>
          <w:sz w:val="21"/>
          <w:szCs w:val="21"/>
          <w:u w:val="single"/>
        </w:rPr>
        <w:tab/>
      </w:r>
      <w:r w:rsidRPr="00900476">
        <w:rPr>
          <w:sz w:val="21"/>
          <w:szCs w:val="21"/>
        </w:rPr>
        <w:t xml:space="preserve">) </w:t>
      </w:r>
      <w:r w:rsidRPr="00900476">
        <w:rPr>
          <w:sz w:val="21"/>
          <w:szCs w:val="21"/>
          <w:u w:val="single"/>
        </w:rPr>
        <w:t>Signataire</w:t>
      </w:r>
      <w:r w:rsidRPr="00900476">
        <w:rPr>
          <w:sz w:val="21"/>
          <w:szCs w:val="21"/>
          <w:u w:val="single"/>
        </w:rPr>
        <w:tab/>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tabs>
          <w:tab w:val="left" w:pos="5220"/>
        </w:tabs>
        <w:autoSpaceDE w:val="0"/>
        <w:autoSpaceDN w:val="0"/>
        <w:adjustRightInd w:val="0"/>
        <w:spacing w:before="0"/>
        <w:rPr>
          <w:b/>
          <w:i/>
          <w:sz w:val="21"/>
          <w:szCs w:val="21"/>
        </w:rPr>
      </w:pPr>
      <w:r w:rsidRPr="00900476">
        <w:rPr>
          <w:sz w:val="21"/>
          <w:szCs w:val="21"/>
        </w:rPr>
        <w:t>Commissaire à la prestation des serments, etc.</w:t>
      </w:r>
      <w:r w:rsidRPr="00900476">
        <w:rPr>
          <w:sz w:val="21"/>
          <w:szCs w:val="21"/>
        </w:rPr>
        <w:tab/>
        <w:t>)</w:t>
      </w:r>
    </w:p>
    <w:p w:rsidR="00900476" w:rsidRPr="00900476" w:rsidRDefault="00900476" w:rsidP="00900476"/>
    <w:p w:rsidR="00900476" w:rsidRPr="00900476" w:rsidRDefault="00900476" w:rsidP="00900476">
      <w:pPr>
        <w:pStyle w:val="Actes3"/>
      </w:pPr>
      <w:bookmarkStart w:id="43" w:name="_Toc446347576"/>
      <w:r w:rsidRPr="00900476">
        <w:t>5 - Certificat de valeur (PRÉÉ)</w:t>
      </w:r>
      <w:bookmarkEnd w:id="43"/>
    </w:p>
    <w:p w:rsidR="00900476" w:rsidRPr="00900476" w:rsidRDefault="0092640B" w:rsidP="00900476">
      <w:pPr>
        <w:pStyle w:val="Titre4"/>
        <w:keepNext w:val="0"/>
        <w:keepLines w:val="0"/>
        <w:numPr>
          <w:ilvl w:val="0"/>
          <w:numId w:val="0"/>
        </w:numPr>
        <w:rPr>
          <w:rFonts w:ascii="Times New Roman" w:hAnsi="Times New Roman" w:cs="Times New Roman"/>
          <w:color w:val="auto"/>
        </w:rPr>
      </w:pPr>
      <w:r>
        <w:rPr>
          <w:rFonts w:ascii="Times New Roman" w:hAnsi="Times New Roman" w:cs="Times New Roman"/>
          <w:noProof/>
          <w:color w:val="auto"/>
        </w:rPr>
        <w:lastRenderedPageBreak/>
        <w:pict>
          <v:shape id="Text Box 14" o:spid="_x0000_s1033" type="#_x0000_t202" style="position:absolute;left:0;text-align:left;margin-left:104.9pt;margin-top:162.05pt;width:50.3pt;height:17.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LI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" stroked="f">
            <v:textbox style="mso-next-textbox:#Text Box 14">
              <w:txbxContent>
                <w:p w:rsidR="0092640B" w:rsidRPr="009D4827" w:rsidRDefault="0092640B" w:rsidP="00900476">
                  <w:pPr>
                    <w:spacing w:before="0"/>
                    <w:rPr>
                      <w:rFonts w:ascii="Arial" w:hAnsi="Arial" w:cs="Arial"/>
                      <w:sz w:val="16"/>
                      <w:szCs w:val="16"/>
                    </w:rPr>
                  </w:pPr>
                  <w:r w:rsidRPr="009D4827">
                    <w:rPr>
                      <w:rFonts w:ascii="Arial" w:hAnsi="Arial" w:cs="Arial"/>
                      <w:sz w:val="16"/>
                      <w:szCs w:val="16"/>
                    </w:rPr>
                    <w:t>[</w:t>
                  </w:r>
                  <w:proofErr w:type="gramStart"/>
                  <w:r w:rsidRPr="00255502">
                    <w:rPr>
                      <w:rFonts w:ascii="Arial" w:hAnsi="Arial" w:cs="Arial"/>
                      <w:i/>
                      <w:sz w:val="16"/>
                      <w:szCs w:val="16"/>
                    </w:rPr>
                    <w:t>montant</w:t>
                  </w:r>
                  <w:proofErr w:type="gramEnd"/>
                  <w:r w:rsidRPr="009D4827">
                    <w:rPr>
                      <w:rFonts w:ascii="Arial" w:hAnsi="Arial" w:cs="Arial"/>
                      <w:sz w:val="16"/>
                      <w:szCs w:val="16"/>
                    </w:rPr>
                    <w:t>]</w:t>
                  </w:r>
                </w:p>
              </w:txbxContent>
            </v:textbox>
          </v:shape>
        </w:pict>
      </w:r>
      <w:r>
        <w:rPr>
          <w:rFonts w:ascii="Times New Roman" w:hAnsi="Times New Roman" w:cs="Times New Roman"/>
          <w:noProof/>
          <w:color w:val="auto"/>
        </w:rPr>
        <w:pict>
          <v:shape id="Text Box 11" o:spid="_x0000_s1031" type="#_x0000_t202" style="position:absolute;left:0;text-align:left;margin-left:199.85pt;margin-top:607.45pt;width:50.3pt;height:17.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AGhA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" stroked="f">
            <v:textbox style="mso-next-textbox:#Text Box 11">
              <w:txbxContent>
                <w:p w:rsidR="0092640B" w:rsidRPr="009D4827" w:rsidRDefault="0092640B" w:rsidP="00900476">
                  <w:pPr>
                    <w:spacing w:before="0"/>
                    <w:rPr>
                      <w:rFonts w:ascii="Arial" w:hAnsi="Arial" w:cs="Arial"/>
                      <w:sz w:val="16"/>
                      <w:szCs w:val="16"/>
                    </w:rPr>
                  </w:pPr>
                  <w:r w:rsidRPr="009D4827">
                    <w:rPr>
                      <w:rFonts w:ascii="Arial" w:hAnsi="Arial" w:cs="Arial"/>
                      <w:sz w:val="16"/>
                      <w:szCs w:val="16"/>
                    </w:rPr>
                    <w:t>[</w:t>
                  </w:r>
                  <w:proofErr w:type="gramStart"/>
                  <w:r>
                    <w:rPr>
                      <w:rFonts w:ascii="Arial" w:hAnsi="Arial" w:cs="Arial"/>
                      <w:i/>
                      <w:sz w:val="16"/>
                      <w:szCs w:val="16"/>
                    </w:rPr>
                    <w:t>exemple</w:t>
                  </w:r>
                  <w:proofErr w:type="gramEnd"/>
                  <w:r w:rsidRPr="009D4827">
                    <w:rPr>
                      <w:rFonts w:ascii="Arial" w:hAnsi="Arial" w:cs="Arial"/>
                      <w:sz w:val="16"/>
                      <w:szCs w:val="16"/>
                    </w:rPr>
                    <w:t>]</w:t>
                  </w:r>
                </w:p>
              </w:txbxContent>
            </v:textbox>
          </v:shape>
        </w:pict>
      </w:r>
      <w:r>
        <w:rPr>
          <w:rFonts w:ascii="Times New Roman" w:hAnsi="Times New Roman" w:cs="Times New Roman"/>
          <w:noProof/>
          <w:color w:val="auto"/>
        </w:rPr>
        <w:pict>
          <v:shape id="Text Box 13" o:spid="_x0000_s1032" type="#_x0000_t202" style="position:absolute;left:0;text-align:left;margin-left:233.7pt;margin-top:436.25pt;width:105.4pt;height:17.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OPhg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" stroked="f">
            <v:textbox style="mso-next-textbox:#Text Box 13">
              <w:txbxContent>
                <w:p w:rsidR="0092640B" w:rsidRPr="009D4827" w:rsidRDefault="0092640B" w:rsidP="00900476">
                  <w:pPr>
                    <w:spacing w:before="0"/>
                    <w:jc w:val="center"/>
                    <w:rPr>
                      <w:rFonts w:ascii="Arial" w:hAnsi="Arial" w:cs="Arial"/>
                      <w:sz w:val="16"/>
                      <w:szCs w:val="16"/>
                    </w:rPr>
                  </w:pPr>
                  <w:r w:rsidRPr="009D4827">
                    <w:rPr>
                      <w:rFonts w:ascii="Arial" w:hAnsi="Arial" w:cs="Arial"/>
                      <w:sz w:val="16"/>
                      <w:szCs w:val="16"/>
                    </w:rPr>
                    <w:t>[</w:t>
                  </w:r>
                  <w:proofErr w:type="gramStart"/>
                  <w:r>
                    <w:rPr>
                      <w:rFonts w:ascii="Arial" w:hAnsi="Arial" w:cs="Arial"/>
                      <w:i/>
                      <w:sz w:val="16"/>
                      <w:szCs w:val="16"/>
                    </w:rPr>
                    <w:t>adresse</w:t>
                  </w:r>
                  <w:proofErr w:type="gramEnd"/>
                  <w:r w:rsidRPr="009D4827">
                    <w:rPr>
                      <w:rFonts w:ascii="Arial" w:hAnsi="Arial" w:cs="Arial"/>
                      <w:sz w:val="16"/>
                      <w:szCs w:val="16"/>
                    </w:rPr>
                    <w:t>]</w:t>
                  </w:r>
                </w:p>
              </w:txbxContent>
            </v:textbox>
          </v:shape>
        </w:pict>
      </w:r>
      <w:r w:rsidR="00900476" w:rsidRPr="00900476">
        <w:rPr>
          <w:rFonts w:ascii="Times New Roman" w:hAnsi="Times New Roman" w:cs="Times New Roman"/>
          <w:noProof/>
          <w:color w:val="auto"/>
        </w:rPr>
        <w:drawing>
          <wp:inline distT="0" distB="0" distL="0" distR="0">
            <wp:extent cx="4943530" cy="6489880"/>
            <wp:effectExtent l="19050" t="0" r="947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946338" cy="6493566"/>
                    </a:xfrm>
                    <a:prstGeom prst="rect">
                      <a:avLst/>
                    </a:prstGeom>
                    <a:noFill/>
                    <a:ln w="9525">
                      <a:noFill/>
                      <a:miter lim="800000"/>
                      <a:headEnd/>
                      <a:tailEnd/>
                    </a:ln>
                  </pic:spPr>
                </pic:pic>
              </a:graphicData>
            </a:graphic>
          </wp:inline>
        </w:drawing>
      </w:r>
      <w:r w:rsidR="00900476" w:rsidRPr="00900476">
        <w:rPr>
          <w:rFonts w:ascii="Times New Roman" w:hAnsi="Times New Roman" w:cs="Times New Roman"/>
          <w:noProof/>
          <w:color w:val="auto"/>
        </w:rPr>
        <w:drawing>
          <wp:inline distT="0" distB="0" distL="0" distR="0">
            <wp:extent cx="4742731" cy="1385660"/>
            <wp:effectExtent l="19050" t="0" r="719"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762680" cy="1391488"/>
                    </a:xfrm>
                    <a:prstGeom prst="rect">
                      <a:avLst/>
                    </a:prstGeom>
                    <a:noFill/>
                    <a:ln w="9525">
                      <a:noFill/>
                      <a:miter lim="800000"/>
                      <a:headEnd/>
                      <a:tailEnd/>
                    </a:ln>
                  </pic:spPr>
                </pic:pic>
              </a:graphicData>
            </a:graphic>
          </wp:inline>
        </w:drawing>
      </w:r>
    </w:p>
    <w:p w:rsidR="00900476" w:rsidRPr="00900476" w:rsidRDefault="00900476" w:rsidP="00900476">
      <w:pPr>
        <w:spacing w:before="0"/>
        <w:jc w:val="left"/>
        <w:rPr>
          <w:rFonts w:eastAsiaTheme="majorEastAsia"/>
          <w:b/>
          <w:bCs/>
          <w:i/>
          <w:iCs/>
        </w:rPr>
      </w:pPr>
      <w:r w:rsidRPr="00900476">
        <w:br w:type="page"/>
      </w:r>
    </w:p>
    <w:p w:rsidR="00900476" w:rsidRPr="00900476" w:rsidRDefault="00900476" w:rsidP="00900476">
      <w:pPr>
        <w:pStyle w:val="Actes3"/>
      </w:pPr>
      <w:bookmarkStart w:id="44" w:name="_Toc446347577"/>
      <w:r w:rsidRPr="00900476">
        <w:lastRenderedPageBreak/>
        <w:t>6 - Demande des crédits d’impôt applicable aux résidences (PRÉÉ)</w:t>
      </w:r>
      <w:bookmarkEnd w:id="44"/>
    </w:p>
    <w:p w:rsidR="00900476" w:rsidRPr="00900476" w:rsidRDefault="00900476" w:rsidP="00900476">
      <w:r w:rsidRPr="00900476">
        <w:rPr>
          <w:noProof/>
        </w:rPr>
        <w:lastRenderedPageBreak/>
        <w:drawing>
          <wp:inline distT="0" distB="0" distL="0" distR="0">
            <wp:extent cx="5381333" cy="5311472"/>
            <wp:effectExtent l="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389132" cy="5319170"/>
                    </a:xfrm>
                    <a:prstGeom prst="rect">
                      <a:avLst/>
                    </a:prstGeom>
                    <a:noFill/>
                    <a:ln w="9525">
                      <a:noFill/>
                      <a:miter lim="800000"/>
                      <a:headEnd/>
                      <a:tailEnd/>
                    </a:ln>
                  </pic:spPr>
                </pic:pic>
              </a:graphicData>
            </a:graphic>
          </wp:inline>
        </w:drawing>
      </w:r>
      <w:r w:rsidRPr="00900476">
        <w:rPr>
          <w:noProof/>
        </w:rPr>
        <w:lastRenderedPageBreak/>
        <w:drawing>
          <wp:inline distT="0" distB="0" distL="0" distR="0">
            <wp:extent cx="5135407" cy="5716988"/>
            <wp:effectExtent l="19050" t="0" r="8093"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138359" cy="5720274"/>
                    </a:xfrm>
                    <a:prstGeom prst="rect">
                      <a:avLst/>
                    </a:prstGeom>
                    <a:noFill/>
                    <a:ln w="9525">
                      <a:noFill/>
                      <a:miter lim="800000"/>
                      <a:headEnd/>
                      <a:tailEnd/>
                    </a:ln>
                  </pic:spPr>
                </pic:pic>
              </a:graphicData>
            </a:graphic>
          </wp:inline>
        </w:drawing>
      </w:r>
    </w:p>
    <w:p w:rsidR="00900476" w:rsidRPr="00900476" w:rsidRDefault="00900476" w:rsidP="00900476">
      <w:r w:rsidRPr="00900476">
        <w:rPr>
          <w:b/>
          <w:bCs/>
        </w:rPr>
        <w:br w:type="page"/>
      </w:r>
    </w:p>
    <w:p w:rsidR="00900476" w:rsidRPr="00900476" w:rsidRDefault="00900476" w:rsidP="00900476">
      <w:pPr>
        <w:pStyle w:val="Actes3"/>
      </w:pPr>
      <w:bookmarkStart w:id="45" w:name="_Toc446347578"/>
      <w:r w:rsidRPr="00900476">
        <w:lastRenderedPageBreak/>
        <w:t xml:space="preserve">7 - Demande en vue d’assortir une condition ou un engagement à un transfert </w:t>
      </w:r>
      <w:r w:rsidRPr="00900476">
        <w:noBreakHyphen/>
        <w:t xml:space="preserve"> Formule 62</w:t>
      </w:r>
      <w:bookmarkEnd w:id="45"/>
    </w:p>
    <w:p w:rsidR="00900476" w:rsidRPr="00900476" w:rsidRDefault="00900476" w:rsidP="00900476">
      <w:pPr>
        <w:spacing w:before="0"/>
      </w:pP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62</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 xml:space="preserve">DEMANDE EN VUE D’ASSORTIR UNE CONDITION </w:t>
      </w:r>
    </w:p>
    <w:p w:rsidR="00900476" w:rsidRPr="00900476" w:rsidRDefault="00900476" w:rsidP="00900476">
      <w:pPr>
        <w:autoSpaceDE w:val="0"/>
        <w:autoSpaceDN w:val="0"/>
        <w:adjustRightInd w:val="0"/>
        <w:spacing w:before="0"/>
        <w:jc w:val="center"/>
        <w:rPr>
          <w:b/>
          <w:bCs/>
        </w:rPr>
      </w:pPr>
      <w:r w:rsidRPr="00900476">
        <w:rPr>
          <w:b/>
          <w:bCs/>
        </w:rPr>
        <w:t>OU UN ENGAGEMENT À UN TRANSFERT</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art.48.1</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3600"/>
        </w:tabs>
        <w:autoSpaceDE w:val="0"/>
        <w:autoSpaceDN w:val="0"/>
        <w:adjustRightInd w:val="0"/>
        <w:spacing w:before="0"/>
        <w:jc w:val="left"/>
        <w:rPr>
          <w:i/>
          <w:iCs/>
          <w:u w:val="single"/>
        </w:rPr>
      </w:pPr>
      <w:r w:rsidRPr="00900476">
        <w:t xml:space="preserve">Requérant : </w:t>
      </w:r>
      <w:r w:rsidRPr="00900476">
        <w:tab/>
      </w:r>
      <w:r w:rsidRPr="00900476">
        <w:rPr>
          <w:i/>
          <w:iCs/>
          <w:u w:val="single"/>
        </w:rPr>
        <w:t>Nom</w:t>
      </w:r>
      <w:r w:rsidRPr="00900476">
        <w:rPr>
          <w:i/>
          <w:iCs/>
          <w:u w:val="single"/>
        </w:rPr>
        <w:tab/>
      </w:r>
      <w:r w:rsidRPr="00900476">
        <w:rPr>
          <w:i/>
          <w:iCs/>
          <w:u w:val="single"/>
        </w:rPr>
        <w:tab/>
      </w:r>
    </w:p>
    <w:p w:rsidR="00900476" w:rsidRPr="00900476" w:rsidRDefault="00900476" w:rsidP="00900476">
      <w:pPr>
        <w:tabs>
          <w:tab w:val="left" w:pos="3600"/>
        </w:tabs>
        <w:autoSpaceDE w:val="0"/>
        <w:autoSpaceDN w:val="0"/>
        <w:adjustRightInd w:val="0"/>
        <w:spacing w:before="0"/>
        <w:jc w:val="left"/>
        <w:rPr>
          <w:i/>
          <w:iCs/>
          <w:u w:val="single"/>
        </w:rPr>
      </w:pPr>
      <w:r w:rsidRPr="00900476">
        <w:rPr>
          <w:i/>
          <w:iCs/>
        </w:rPr>
        <w:tab/>
      </w:r>
      <w:proofErr w:type="gramStart"/>
      <w:r w:rsidRPr="00900476">
        <w:rPr>
          <w:i/>
          <w:iCs/>
          <w:u w:val="single"/>
        </w:rPr>
        <w:t>adresse</w:t>
      </w:r>
      <w:proofErr w:type="gramEnd"/>
      <w:r w:rsidRPr="00900476">
        <w:rPr>
          <w:i/>
          <w:iCs/>
          <w:u w:val="single"/>
        </w:rPr>
        <w:tab/>
      </w:r>
      <w:r w:rsidRPr="00900476">
        <w:rPr>
          <w:i/>
          <w:iCs/>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3606"/>
        </w:tabs>
        <w:autoSpaceDE w:val="0"/>
        <w:autoSpaceDN w:val="0"/>
        <w:adjustRightInd w:val="0"/>
        <w:spacing w:before="0"/>
        <w:jc w:val="left"/>
      </w:pPr>
      <w:r w:rsidRPr="00900476">
        <w:t xml:space="preserve">Engagement ou condition : </w:t>
      </w:r>
      <w:r w:rsidRPr="00900476">
        <w:tab/>
      </w:r>
      <w:r w:rsidRPr="00900476">
        <w:rPr>
          <w:i/>
          <w:iCs/>
          <w:u w:val="single"/>
        </w:rPr>
        <w:t>spécifier</w:t>
      </w:r>
      <w:r w:rsidRPr="00900476">
        <w:rPr>
          <w:u w:val="single"/>
          <w:vertAlign w:val="superscript"/>
        </w:rPr>
        <w:t>1</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proofErr w:type="gramStart"/>
      <w:r w:rsidRPr="00900476">
        <w:t>Le requérant</w:t>
      </w:r>
      <w:proofErr w:type="gramEnd"/>
      <w:r w:rsidRPr="00900476">
        <w:t xml:space="preserve"> demande l’attribution d’un numéro à la condition ou à l’engagement spécifié. Une description de la parcelle bénéficiaire doit être incluse lorsque cela est exigé par le paragraphe 20(8) du Règlement du Nouveau-Brunswick 83-130 </w:t>
      </w:r>
      <w:proofErr w:type="gramStart"/>
      <w:r w:rsidRPr="00900476">
        <w:t>établi</w:t>
      </w:r>
      <w:proofErr w:type="gramEnd"/>
      <w:r w:rsidRPr="00900476">
        <w:t xml:space="preserve"> par la </w:t>
      </w:r>
      <w:r w:rsidRPr="00900476">
        <w:rPr>
          <w:i/>
          <w:iCs/>
        </w:rPr>
        <w:t>Loi sur l’enregistrement foncier</w:t>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Requérant : __________________________________</w:t>
      </w:r>
    </w:p>
    <w:p w:rsidR="00900476" w:rsidRPr="00900476" w:rsidRDefault="00900476" w:rsidP="00900476">
      <w:pPr>
        <w:autoSpaceDE w:val="0"/>
        <w:autoSpaceDN w:val="0"/>
        <w:adjustRightInd w:val="0"/>
        <w:spacing w:before="0"/>
        <w:jc w:val="left"/>
        <w:rPr>
          <w:i/>
          <w:iCs/>
        </w:rPr>
      </w:pPr>
      <w:r w:rsidRPr="00900476">
        <w:rPr>
          <w:i/>
          <w:iCs/>
        </w:rPr>
        <w:t xml:space="preserve"> (</w:t>
      </w:r>
      <w:proofErr w:type="gramStart"/>
      <w:r w:rsidRPr="00900476">
        <w:rPr>
          <w:i/>
          <w:iCs/>
        </w:rPr>
        <w:t>signature</w:t>
      </w:r>
      <w:proofErr w:type="gramEnd"/>
      <w:r w:rsidRPr="00900476">
        <w:rPr>
          <w:i/>
          <w:iCs/>
        </w:rPr>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attribué à la condition </w:t>
      </w:r>
    </w:p>
    <w:p w:rsidR="00900476" w:rsidRPr="00900476" w:rsidRDefault="00900476" w:rsidP="00900476">
      <w:pPr>
        <w:autoSpaceDE w:val="0"/>
        <w:autoSpaceDN w:val="0"/>
        <w:adjustRightInd w:val="0"/>
        <w:spacing w:before="0"/>
        <w:jc w:val="left"/>
      </w:pPr>
      <w:proofErr w:type="gramStart"/>
      <w:r w:rsidRPr="00900476">
        <w:t>ou</w:t>
      </w:r>
      <w:proofErr w:type="gramEnd"/>
      <w:r w:rsidRPr="00900476">
        <w:t xml:space="preserve"> à l’engagement spécifié : ___________________________________________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r w:rsidRPr="00900476">
        <w:rPr>
          <w:rFonts w:ascii="Times New Roman" w:hAnsi="Times New Roman" w:cs="Times New Roman"/>
          <w:b w:val="0"/>
          <w:i w:val="0"/>
          <w:color w:val="auto"/>
        </w:rPr>
        <w:t>____________________</w:t>
      </w:r>
    </w:p>
    <w:p w:rsidR="00900476" w:rsidRPr="00900476" w:rsidRDefault="00900476" w:rsidP="00900476">
      <w:pPr>
        <w:spacing w:before="0"/>
        <w:rPr>
          <w:sz w:val="20"/>
          <w:szCs w:val="20"/>
        </w:rPr>
      </w:pPr>
      <w:r w:rsidRPr="00900476">
        <w:rPr>
          <w:sz w:val="20"/>
          <w:szCs w:val="20"/>
          <w:vertAlign w:val="superscript"/>
        </w:rPr>
        <w:t>1</w:t>
      </w:r>
      <w:r w:rsidRPr="00900476">
        <w:rPr>
          <w:sz w:val="20"/>
          <w:szCs w:val="20"/>
        </w:rPr>
        <w:tab/>
        <w:t>Peut être joint en annexe.</w:t>
      </w:r>
    </w:p>
    <w:p w:rsidR="00900476" w:rsidRPr="00900476" w:rsidRDefault="00900476" w:rsidP="00900476">
      <w:pPr>
        <w:spacing w:before="0"/>
        <w:rPr>
          <w:sz w:val="20"/>
          <w:szCs w:val="20"/>
        </w:rPr>
      </w:pPr>
    </w:p>
    <w:p w:rsidR="00900476" w:rsidRPr="00900476" w:rsidRDefault="00900476" w:rsidP="000275C5">
      <w:pPr>
        <w:spacing w:before="0"/>
      </w:pPr>
      <w:r w:rsidRPr="00900476">
        <w:rPr>
          <w:sz w:val="20"/>
          <w:szCs w:val="20"/>
        </w:rPr>
        <w:t xml:space="preserve">NOTE : Attention, dans la version française de la formule 62 (formule type), deux erreurs ont été relevées et n’ont pas été reproduites ici. La formule 62 proposée en français est identique à celle proposée pour les </w:t>
      </w:r>
      <w:r w:rsidRPr="00900476">
        <w:rPr>
          <w:bCs/>
          <w:sz w:val="20"/>
          <w:szCs w:val="20"/>
        </w:rPr>
        <w:t>demandes d’engagement de débenture facultatif, formule 61.</w:t>
      </w:r>
      <w:r w:rsidRPr="00900476">
        <w:br w:type="page"/>
      </w:r>
    </w:p>
    <w:p w:rsidR="00900476" w:rsidRPr="00900476" w:rsidRDefault="00900476" w:rsidP="00900476">
      <w:pPr>
        <w:pStyle w:val="Actes2"/>
      </w:pPr>
      <w:bookmarkStart w:id="46" w:name="_Toc446347579"/>
      <w:r w:rsidRPr="00900476">
        <w:lastRenderedPageBreak/>
        <w:t xml:space="preserve">C </w:t>
      </w:r>
      <w:proofErr w:type="gramStart"/>
      <w:r w:rsidRPr="00900476">
        <w:t>– HYPOTHÈQUES</w:t>
      </w:r>
      <w:bookmarkEnd w:id="46"/>
      <w:proofErr w:type="gramEnd"/>
    </w:p>
    <w:p w:rsidR="00900476" w:rsidRPr="00900476" w:rsidRDefault="00900476" w:rsidP="00900476">
      <w:pPr>
        <w:pStyle w:val="Actes2"/>
        <w:rPr>
          <w:u w:val="single"/>
        </w:rPr>
      </w:pPr>
    </w:p>
    <w:p w:rsidR="00900476" w:rsidRPr="00900476" w:rsidRDefault="00900476" w:rsidP="00900476">
      <w:pPr>
        <w:pStyle w:val="Actes3"/>
      </w:pPr>
      <w:bookmarkStart w:id="47" w:name="_Toc446347580"/>
      <w:r w:rsidRPr="00900476">
        <w:t>1 - Hypothèque – Formule 15</w:t>
      </w:r>
      <w:bookmarkEnd w:id="47"/>
    </w:p>
    <w:p w:rsidR="00900476" w:rsidRPr="00900476" w:rsidRDefault="00900476" w:rsidP="00900476">
      <w:pPr>
        <w:spacing w:before="0"/>
      </w:pP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15</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HYPOTHÈQUE</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25</w:t>
      </w:r>
    </w:p>
    <w:p w:rsidR="00900476" w:rsidRPr="00900476" w:rsidRDefault="00900476" w:rsidP="00900476">
      <w:pPr>
        <w:tabs>
          <w:tab w:val="left" w:pos="2790"/>
          <w:tab w:val="left" w:pos="4320"/>
        </w:tabs>
        <w:spacing w:before="0"/>
        <w:jc w:val="center"/>
      </w:pPr>
      <w:r w:rsidRPr="00900476">
        <w:rPr>
          <w:i/>
        </w:rPr>
        <w:t>Loi sur les formules types de transfert du droit de propriété</w:t>
      </w:r>
      <w:r w:rsidRPr="00900476">
        <w:t xml:space="preserve">, </w:t>
      </w:r>
    </w:p>
    <w:p w:rsidR="00900476" w:rsidRPr="00900476" w:rsidRDefault="00900476" w:rsidP="00900476">
      <w:pPr>
        <w:tabs>
          <w:tab w:val="left" w:pos="2790"/>
          <w:tab w:val="left" w:pos="4320"/>
        </w:tabs>
        <w:spacing w:before="0"/>
        <w:jc w:val="center"/>
        <w:rPr>
          <w:lang w:val="en-US"/>
        </w:rPr>
      </w:pPr>
      <w:proofErr w:type="gramStart"/>
      <w:r w:rsidRPr="00900476">
        <w:rPr>
          <w:lang w:val="en-US"/>
        </w:rPr>
        <w:t>L.N.-B. 1980, chap. S-12.2, art.</w:t>
      </w:r>
      <w:proofErr w:type="gramEnd"/>
      <w:r w:rsidRPr="00900476">
        <w:rPr>
          <w:lang w:val="en-US"/>
        </w:rPr>
        <w:t xml:space="preserve"> 2</w:t>
      </w:r>
    </w:p>
    <w:p w:rsidR="00900476" w:rsidRPr="00900476" w:rsidRDefault="00900476" w:rsidP="00900476">
      <w:pPr>
        <w:tabs>
          <w:tab w:val="left" w:pos="2790"/>
          <w:tab w:val="left" w:pos="4320"/>
        </w:tabs>
        <w:spacing w:before="0"/>
        <w:jc w:val="center"/>
        <w:rPr>
          <w:lang w:val="en-US"/>
        </w:rPr>
      </w:pPr>
    </w:p>
    <w:p w:rsidR="00900476" w:rsidRPr="00900476" w:rsidRDefault="00900476" w:rsidP="00900476">
      <w:pPr>
        <w:tabs>
          <w:tab w:val="left" w:pos="2790"/>
          <w:tab w:val="left" w:pos="4320"/>
        </w:tabs>
        <w:spacing w:before="0"/>
        <w:jc w:val="center"/>
        <w:rPr>
          <w:lang w:val="en-US"/>
        </w:rPr>
      </w:pPr>
    </w:p>
    <w:p w:rsidR="00900476" w:rsidRPr="00900476" w:rsidRDefault="00900476" w:rsidP="00900476">
      <w:pPr>
        <w:tabs>
          <w:tab w:val="left" w:pos="3960"/>
        </w:tabs>
        <w:spacing w:before="0"/>
      </w:pPr>
      <w:r w:rsidRPr="00900476">
        <w:t xml:space="preserve">Numéro d’identification </w:t>
      </w:r>
    </w:p>
    <w:p w:rsidR="00900476" w:rsidRPr="00900476" w:rsidRDefault="00900476" w:rsidP="00900476">
      <w:pPr>
        <w:tabs>
          <w:tab w:val="left" w:pos="3960"/>
        </w:tabs>
        <w:spacing w:before="0"/>
      </w:pP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Débiteur hypothécaire</w:t>
      </w:r>
      <w:r w:rsidRPr="00900476">
        <w:rPr>
          <w:vertAlign w:val="superscript"/>
        </w:rPr>
        <w:t>1</w:t>
      </w:r>
      <w:r w:rsidRPr="00900476">
        <w:t> :</w:t>
      </w:r>
      <w:r w:rsidRPr="00900476">
        <w:tab/>
      </w:r>
      <w:r w:rsidRPr="00900476">
        <w:rPr>
          <w:u w:val="single"/>
        </w:rPr>
        <w:t>nom</w:t>
      </w:r>
    </w:p>
    <w:p w:rsidR="00900476" w:rsidRPr="00900476" w:rsidRDefault="00900476" w:rsidP="00900476">
      <w:pPr>
        <w:tabs>
          <w:tab w:val="left" w:pos="3960"/>
        </w:tabs>
        <w:spacing w:before="0"/>
      </w:pPr>
      <w:r w:rsidRPr="00900476">
        <w:tab/>
      </w:r>
      <w:proofErr w:type="gramStart"/>
      <w:r w:rsidRPr="00900476">
        <w:rPr>
          <w:u w:val="single"/>
        </w:rPr>
        <w:t>adresse</w:t>
      </w:r>
      <w:proofErr w:type="gramEnd"/>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 xml:space="preserve">(Conjoint de </w:t>
      </w:r>
      <w:r w:rsidRPr="00900476">
        <w:rPr>
          <w:u w:val="single"/>
        </w:rPr>
        <w:t>nom du</w:t>
      </w:r>
      <w:r w:rsidRPr="00900476">
        <w:t xml:space="preserve"> </w:t>
      </w:r>
      <w:r w:rsidRPr="00900476">
        <w:tab/>
      </w:r>
      <w:r w:rsidRPr="00900476">
        <w:rPr>
          <w:u w:val="single"/>
        </w:rPr>
        <w:t>nom</w:t>
      </w:r>
    </w:p>
    <w:p w:rsidR="00900476" w:rsidRPr="00900476" w:rsidRDefault="00900476" w:rsidP="00900476">
      <w:pPr>
        <w:tabs>
          <w:tab w:val="left" w:pos="3960"/>
        </w:tabs>
        <w:spacing w:before="0"/>
      </w:pPr>
      <w:proofErr w:type="gramStart"/>
      <w:r w:rsidRPr="00900476">
        <w:rPr>
          <w:u w:val="single"/>
        </w:rPr>
        <w:t>débiteur</w:t>
      </w:r>
      <w:proofErr w:type="gramEnd"/>
      <w:r w:rsidRPr="00900476">
        <w:rPr>
          <w:u w:val="single"/>
        </w:rPr>
        <w:t xml:space="preserve"> hypothécaire</w:t>
      </w:r>
      <w:r w:rsidRPr="00900476">
        <w:t> :</w:t>
      </w:r>
      <w:r w:rsidRPr="00900476">
        <w:tab/>
      </w:r>
      <w:r w:rsidRPr="00900476">
        <w:rPr>
          <w:u w:val="single"/>
        </w:rPr>
        <w:t>adresse)</w:t>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Créancier hypothécaire</w:t>
      </w:r>
      <w:r w:rsidRPr="00900476">
        <w:rPr>
          <w:vertAlign w:val="superscript"/>
        </w:rPr>
        <w:t>2</w:t>
      </w:r>
      <w:r w:rsidRPr="00900476">
        <w:t xml:space="preserve"> : </w:t>
      </w:r>
      <w:r w:rsidRPr="00900476">
        <w:tab/>
      </w:r>
      <w:r w:rsidRPr="00900476">
        <w:rPr>
          <w:u w:val="single"/>
        </w:rPr>
        <w:t>nom</w:t>
      </w:r>
    </w:p>
    <w:p w:rsidR="00900476" w:rsidRPr="00900476" w:rsidRDefault="00900476" w:rsidP="00900476">
      <w:pPr>
        <w:tabs>
          <w:tab w:val="left" w:pos="3960"/>
        </w:tabs>
        <w:spacing w:before="0"/>
      </w:pPr>
      <w:r w:rsidRPr="00900476">
        <w:tab/>
      </w:r>
      <w:proofErr w:type="gramStart"/>
      <w:r w:rsidRPr="00900476">
        <w:rPr>
          <w:u w:val="single"/>
        </w:rPr>
        <w:t>adresse</w:t>
      </w:r>
      <w:proofErr w:type="gramEnd"/>
    </w:p>
    <w:p w:rsidR="00900476" w:rsidRPr="00900476" w:rsidRDefault="00900476" w:rsidP="00900476">
      <w:pPr>
        <w:tabs>
          <w:tab w:val="left" w:pos="3960"/>
        </w:tabs>
        <w:spacing w:before="0"/>
      </w:pPr>
    </w:p>
    <w:p w:rsidR="00900476" w:rsidRPr="00900476" w:rsidRDefault="00900476" w:rsidP="00900476">
      <w:pPr>
        <w:tabs>
          <w:tab w:val="left" w:pos="3960"/>
        </w:tabs>
        <w:spacing w:before="0"/>
      </w:pPr>
    </w:p>
    <w:p w:rsidR="00900476" w:rsidRPr="00900476" w:rsidRDefault="00900476" w:rsidP="00900476">
      <w:pPr>
        <w:tabs>
          <w:tab w:val="left" w:pos="3960"/>
        </w:tabs>
        <w:spacing w:before="0"/>
        <w:ind w:left="3960" w:hanging="3960"/>
      </w:pPr>
      <w:r w:rsidRPr="00900476">
        <w:t>Mode de tenure :</w:t>
      </w:r>
      <w:r w:rsidRPr="00900476">
        <w:tab/>
      </w:r>
      <w:r w:rsidRPr="00900476">
        <w:rPr>
          <w:u w:val="single"/>
        </w:rPr>
        <w:t>SANS OBJET ou propriétaires conjoints, propriétaires en commun, rien de spécifié, ou description des droits variables</w:t>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(Limite du droit de propriété,</w:t>
      </w:r>
    </w:p>
    <w:p w:rsidR="00900476" w:rsidRPr="00900476" w:rsidRDefault="00900476" w:rsidP="00900476">
      <w:pPr>
        <w:tabs>
          <w:tab w:val="left" w:pos="3960"/>
        </w:tabs>
        <w:spacing w:before="0"/>
      </w:pPr>
      <w:proofErr w:type="gramStart"/>
      <w:r w:rsidRPr="00900476">
        <w:t>du</w:t>
      </w:r>
      <w:proofErr w:type="gramEnd"/>
      <w:r w:rsidRPr="00900476">
        <w:t xml:space="preserve"> titre ou du droit hypothéqué :</w:t>
      </w:r>
      <w:r w:rsidRPr="00900476">
        <w:tab/>
      </w:r>
      <w:r w:rsidRPr="00900476">
        <w:rPr>
          <w:u w:val="single"/>
        </w:rPr>
        <w:t>spécifier – ex : droit de tenure à bail</w:t>
      </w:r>
      <w:r w:rsidRPr="00900476">
        <w:t>)</w:t>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Capital :</w:t>
      </w:r>
      <w:r w:rsidRPr="00900476">
        <w:tab/>
        <w:t>____</w:t>
      </w:r>
    </w:p>
    <w:p w:rsidR="00900476" w:rsidRPr="00900476" w:rsidRDefault="00900476" w:rsidP="00900476">
      <w:pPr>
        <w:tabs>
          <w:tab w:val="left" w:pos="3960"/>
        </w:tabs>
        <w:spacing w:before="0"/>
      </w:pPr>
      <w:r w:rsidRPr="00900476">
        <w:t>Taux d’intérêt :</w:t>
      </w:r>
      <w:r w:rsidRPr="00900476">
        <w:tab/>
        <w:t>____</w:t>
      </w:r>
    </w:p>
    <w:p w:rsidR="00900476" w:rsidRPr="00900476" w:rsidRDefault="00900476" w:rsidP="00900476">
      <w:pPr>
        <w:tabs>
          <w:tab w:val="left" w:pos="3960"/>
        </w:tabs>
        <w:spacing w:before="0"/>
      </w:pPr>
      <w:r w:rsidRPr="00900476">
        <w:t>Méthode de calcul du taux d’intérêt :</w:t>
      </w:r>
      <w:r w:rsidRPr="00900476">
        <w:tab/>
        <w:t>____</w:t>
      </w:r>
    </w:p>
    <w:p w:rsidR="00900476" w:rsidRPr="00900476" w:rsidRDefault="00900476" w:rsidP="00900476">
      <w:pPr>
        <w:tabs>
          <w:tab w:val="left" w:pos="3960"/>
        </w:tabs>
        <w:spacing w:before="0"/>
      </w:pPr>
      <w:r w:rsidRPr="00900476">
        <w:t>(Date de rajustement des intérêts :</w:t>
      </w:r>
      <w:r w:rsidRPr="00900476">
        <w:tab/>
        <w:t>____)</w:t>
      </w:r>
    </w:p>
    <w:p w:rsidR="00900476" w:rsidRPr="00900476" w:rsidRDefault="00900476" w:rsidP="00900476">
      <w:pPr>
        <w:tabs>
          <w:tab w:val="left" w:pos="3960"/>
        </w:tabs>
        <w:spacing w:before="0"/>
      </w:pPr>
      <w:r w:rsidRPr="00900476">
        <w:t>Durée :</w:t>
      </w:r>
      <w:r w:rsidRPr="00900476">
        <w:tab/>
        <w:t>____</w:t>
      </w:r>
    </w:p>
    <w:p w:rsidR="00900476" w:rsidRPr="00900476" w:rsidRDefault="00900476" w:rsidP="00900476">
      <w:pPr>
        <w:tabs>
          <w:tab w:val="left" w:pos="3960"/>
        </w:tabs>
        <w:spacing w:before="0"/>
      </w:pPr>
      <w:r w:rsidRPr="00900476">
        <w:t>Paiements :</w:t>
      </w:r>
      <w:r w:rsidRPr="00900476">
        <w:tab/>
        <w:t>____</w:t>
      </w:r>
    </w:p>
    <w:p w:rsidR="00900476" w:rsidRPr="00900476" w:rsidRDefault="00900476" w:rsidP="00900476">
      <w:pPr>
        <w:tabs>
          <w:tab w:val="left" w:pos="3960"/>
        </w:tabs>
        <w:spacing w:before="0"/>
      </w:pPr>
      <w:r w:rsidRPr="00900476">
        <w:t>Dates des paiements :</w:t>
      </w:r>
      <w:r w:rsidRPr="00900476">
        <w:tab/>
        <w:t>____</w:t>
      </w:r>
    </w:p>
    <w:p w:rsidR="00900476" w:rsidRPr="00900476" w:rsidRDefault="00900476" w:rsidP="00900476">
      <w:pPr>
        <w:tabs>
          <w:tab w:val="left" w:pos="3960"/>
        </w:tabs>
        <w:spacing w:before="0"/>
      </w:pPr>
      <w:r w:rsidRPr="00900476">
        <w:t>Date d’échéance :</w:t>
      </w:r>
      <w:r w:rsidRPr="00900476">
        <w:tab/>
        <w:t>____</w:t>
      </w:r>
    </w:p>
    <w:p w:rsidR="00900476" w:rsidRPr="00900476" w:rsidRDefault="00900476" w:rsidP="00900476">
      <w:pPr>
        <w:tabs>
          <w:tab w:val="left" w:pos="3960"/>
        </w:tabs>
        <w:spacing w:before="0"/>
      </w:pPr>
      <w:r w:rsidRPr="00900476">
        <w:t>Lieu de paiement :</w:t>
      </w:r>
      <w:r w:rsidRPr="00900476">
        <w:tab/>
        <w:t>____</w:t>
      </w:r>
    </w:p>
    <w:p w:rsidR="00900476" w:rsidRPr="00900476" w:rsidRDefault="00900476" w:rsidP="00900476">
      <w:pPr>
        <w:tabs>
          <w:tab w:val="left" w:pos="2790"/>
        </w:tabs>
        <w:spacing w:before="0"/>
      </w:pPr>
      <w:r w:rsidRPr="00900476">
        <w:lastRenderedPageBreak/>
        <w:t xml:space="preserve">Conditions et engagements </w:t>
      </w:r>
    </w:p>
    <w:p w:rsidR="00900476" w:rsidRPr="00900476" w:rsidRDefault="00900476" w:rsidP="00900476">
      <w:pPr>
        <w:tabs>
          <w:tab w:val="left" w:pos="3960"/>
        </w:tabs>
        <w:spacing w:before="0"/>
      </w:pPr>
      <w:proofErr w:type="gramStart"/>
      <w:r w:rsidRPr="00900476">
        <w:t>statutaires</w:t>
      </w:r>
      <w:proofErr w:type="gramEnd"/>
      <w:r w:rsidRPr="00900476">
        <w:t xml:space="preserve"> exclus :</w:t>
      </w:r>
      <w:r w:rsidRPr="00900476">
        <w:tab/>
      </w:r>
      <w:r w:rsidRPr="00900476">
        <w:rPr>
          <w:u w:val="single"/>
        </w:rPr>
        <w:t>TOUS ou AUCUN ou spécifier par numéro</w:t>
      </w:r>
    </w:p>
    <w:p w:rsidR="00900476" w:rsidRPr="00900476" w:rsidRDefault="00900476" w:rsidP="00900476">
      <w:pPr>
        <w:tabs>
          <w:tab w:val="left" w:pos="2790"/>
          <w:tab w:val="left" w:pos="4680"/>
        </w:tabs>
        <w:spacing w:before="0"/>
      </w:pPr>
    </w:p>
    <w:p w:rsidR="00900476" w:rsidRPr="00900476" w:rsidRDefault="00900476" w:rsidP="00900476">
      <w:pPr>
        <w:tabs>
          <w:tab w:val="left" w:pos="2790"/>
          <w:tab w:val="left" w:pos="4950"/>
        </w:tabs>
        <w:spacing w:before="0"/>
      </w:pPr>
      <w:r w:rsidRPr="00900476">
        <w:t xml:space="preserve">Conditions et engagements </w:t>
      </w:r>
    </w:p>
    <w:p w:rsidR="00900476" w:rsidRPr="00900476" w:rsidRDefault="00900476" w:rsidP="00900476">
      <w:pPr>
        <w:tabs>
          <w:tab w:val="left" w:pos="3960"/>
        </w:tabs>
        <w:spacing w:before="0"/>
      </w:pPr>
      <w:proofErr w:type="gramStart"/>
      <w:r w:rsidRPr="00900476">
        <w:t>facultatifs</w:t>
      </w:r>
      <w:proofErr w:type="gramEnd"/>
      <w:r w:rsidRPr="00900476">
        <w:t xml:space="preserve"> inclus :</w:t>
      </w:r>
      <w:r w:rsidRPr="00900476">
        <w:tab/>
      </w:r>
      <w:r w:rsidRPr="00900476">
        <w:rPr>
          <w:u w:val="single"/>
        </w:rPr>
        <w:t>AUCUN ou spécifier par numéro</w:t>
      </w:r>
    </w:p>
    <w:p w:rsidR="00900476" w:rsidRPr="00900476" w:rsidRDefault="00900476" w:rsidP="00900476">
      <w:pPr>
        <w:tabs>
          <w:tab w:val="left" w:pos="2790"/>
          <w:tab w:val="left" w:pos="4680"/>
        </w:tabs>
        <w:spacing w:before="0"/>
      </w:pPr>
    </w:p>
    <w:p w:rsidR="00900476" w:rsidRPr="00900476" w:rsidRDefault="00900476" w:rsidP="00900476">
      <w:pPr>
        <w:tabs>
          <w:tab w:val="left" w:pos="2790"/>
          <w:tab w:val="left" w:pos="4320"/>
        </w:tabs>
        <w:spacing w:before="0"/>
      </w:pPr>
      <w:r w:rsidRPr="00900476">
        <w:t xml:space="preserve">(Les </w:t>
      </w:r>
      <w:r w:rsidRPr="00900476">
        <w:rPr>
          <w:u w:val="single"/>
        </w:rPr>
        <w:t>énoncés, affidavits, déclarations statutaires ou autres documents</w:t>
      </w:r>
      <w:r w:rsidRPr="00900476">
        <w:t xml:space="preserve"> qui constituent l’Annexe « D » ci-jointe font partie intégrante de la  présente hypothèque.)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Le débiteur hypothécaire hypothèque (</w:t>
      </w:r>
      <w:r w:rsidRPr="00900476">
        <w:fldChar w:fldCharType="begin">
          <w:ffData>
            <w:name w:val="Texte42"/>
            <w:enabled/>
            <w:calcOnExit w:val="0"/>
            <w:textInput/>
          </w:ffData>
        </w:fldChar>
      </w:r>
      <w:r w:rsidRPr="00900476">
        <w:instrText xml:space="preserve"> FORMTEXT </w:instrText>
      </w:r>
      <w:r w:rsidRPr="00900476">
        <w:fldChar w:fldCharType="separate"/>
      </w:r>
      <w:r w:rsidRPr="00900476">
        <w:t>sous réserve des limites spécifiées</w:t>
      </w:r>
      <w:r w:rsidRPr="00900476">
        <w:fldChar w:fldCharType="end"/>
      </w:r>
      <w:r w:rsidRPr="00900476">
        <w:t>) au profit du créancier hypothécaire selon le mode spécifié de tenure la parcelle spécifiée pour garantir le remboursement du capital et des intérêts aussi bien avant qu’après que l’hypothèque arrive à maturité, tel que spécifié.</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 xml:space="preserve">Le débiteur hypothécaire reconnaît avoir reçu le texte des conditions et engagements qui sont contenus dans la présente hypothèque par renvoi au moyen d’un numéro distinctif ou en vertu du paragraphe 25(4) de la </w:t>
      </w:r>
      <w:r w:rsidRPr="00900476">
        <w:rPr>
          <w:i/>
        </w:rPr>
        <w:t xml:space="preserve">Loi sur l’enregistrement foncier </w:t>
      </w:r>
      <w:r w:rsidRPr="00900476">
        <w:t>et convient de les observer de la même manière que s’ils y étaient contenus intégralement.</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w:t>
      </w:r>
      <w:r w:rsidRPr="00900476">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instrText xml:space="preserve"> FORMTEXT </w:instrText>
      </w:r>
      <w:r w:rsidRPr="00900476">
        <w:fldChar w:fldCharType="separate"/>
      </w:r>
      <w:r w:rsidRPr="00900476">
        <w:t xml:space="preserve">Le conjoint du débiteur hypothécaire est partie au présent instrument et consent à la présente aliénation aux fins de l’article 19 de la </w:t>
      </w:r>
      <w:r w:rsidRPr="00900476">
        <w:rPr>
          <w:i/>
        </w:rPr>
        <w:t>Loi sur les biens matrimoniaux</w:t>
      </w:r>
      <w:r w:rsidRPr="00900476">
        <w:t>.</w:t>
      </w:r>
      <w:r w:rsidRPr="00900476">
        <w:fldChar w:fldCharType="end"/>
      </w:r>
      <w:r w:rsidRPr="00900476">
        <w:t>)</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Débiteur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58"/>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Conjoint de ____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59"/>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4320"/>
        </w:tabs>
        <w:spacing w:before="0"/>
      </w:pPr>
    </w:p>
    <w:p w:rsidR="00900476" w:rsidRPr="00900476" w:rsidRDefault="00900476" w:rsidP="00900476">
      <w:pPr>
        <w:tabs>
          <w:tab w:val="left" w:pos="4320"/>
        </w:tabs>
        <w:spacing w:before="0"/>
      </w:pPr>
    </w:p>
    <w:p w:rsidR="00900476" w:rsidRPr="00900476" w:rsidRDefault="00900476" w:rsidP="00900476">
      <w:pPr>
        <w:tabs>
          <w:tab w:val="left" w:pos="4320"/>
        </w:tabs>
        <w:spacing w:before="0"/>
      </w:pPr>
    </w:p>
    <w:p w:rsidR="00900476" w:rsidRPr="00900476" w:rsidRDefault="00900476" w:rsidP="00900476">
      <w:pPr>
        <w:tabs>
          <w:tab w:val="left" w:pos="4320"/>
        </w:tabs>
        <w:spacing w:before="0"/>
      </w:pPr>
      <w:r w:rsidRPr="00900476">
        <w:t>______________________</w:t>
      </w:r>
    </w:p>
    <w:p w:rsidR="00900476" w:rsidRPr="00900476" w:rsidRDefault="00900476" w:rsidP="00900476">
      <w:pPr>
        <w:tabs>
          <w:tab w:val="left" w:pos="4320"/>
        </w:tabs>
        <w:spacing w:before="0"/>
        <w:rPr>
          <w:sz w:val="20"/>
          <w:szCs w:val="20"/>
        </w:rPr>
      </w:pPr>
      <w:r w:rsidRPr="00900476">
        <w:rPr>
          <w:sz w:val="20"/>
          <w:szCs w:val="20"/>
          <w:vertAlign w:val="superscript"/>
        </w:rPr>
        <w:t xml:space="preserve">1 </w:t>
      </w:r>
      <w:r w:rsidRPr="00900476">
        <w:rPr>
          <w:sz w:val="20"/>
          <w:szCs w:val="20"/>
        </w:rPr>
        <w:t>Des cas multiples peuvent être indiqués.</w:t>
      </w:r>
    </w:p>
    <w:p w:rsidR="00900476" w:rsidRPr="00900476" w:rsidRDefault="00900476" w:rsidP="00900476">
      <w:pPr>
        <w:tabs>
          <w:tab w:val="left" w:pos="4320"/>
        </w:tabs>
        <w:spacing w:before="0"/>
      </w:pPr>
      <w:r w:rsidRPr="00900476">
        <w:rPr>
          <w:sz w:val="20"/>
          <w:szCs w:val="20"/>
          <w:vertAlign w:val="superscript"/>
        </w:rPr>
        <w:t xml:space="preserve">2 </w:t>
      </w:r>
      <w:r w:rsidRPr="00900476">
        <w:rPr>
          <w:sz w:val="20"/>
          <w:szCs w:val="20"/>
        </w:rPr>
        <w:t>Des cas multiples peuvent être indiqués.</w:t>
      </w: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4"/>
      </w:pPr>
      <w:bookmarkStart w:id="48" w:name="_Toc446347581"/>
      <w:r w:rsidRPr="00900476">
        <w:lastRenderedPageBreak/>
        <w:t>a) Exemple – annexe « D » concernant le garant</w:t>
      </w:r>
      <w:bookmarkEnd w:id="48"/>
    </w:p>
    <w:p w:rsidR="00900476" w:rsidRPr="00900476" w:rsidRDefault="00900476" w:rsidP="00900476">
      <w:pPr>
        <w:pStyle w:val="12caraupo"/>
        <w:tabs>
          <w:tab w:val="left" w:pos="599"/>
        </w:tabs>
        <w:spacing w:line="224" w:lineRule="auto"/>
        <w:jc w:val="center"/>
        <w:rPr>
          <w:rFonts w:ascii="Times New Roman" w:hAnsi="Times New Roman" w:cs="Times New Roman"/>
          <w:b/>
          <w:sz w:val="22"/>
          <w:szCs w:val="22"/>
        </w:rPr>
      </w:pPr>
    </w:p>
    <w:p w:rsidR="00900476" w:rsidRPr="00900476" w:rsidRDefault="00900476" w:rsidP="00900476">
      <w:pPr>
        <w:pStyle w:val="12caraupo"/>
        <w:tabs>
          <w:tab w:val="left" w:pos="599"/>
        </w:tabs>
        <w:spacing w:line="224" w:lineRule="auto"/>
        <w:jc w:val="center"/>
        <w:rPr>
          <w:rFonts w:ascii="Times New Roman" w:hAnsi="Times New Roman" w:cs="Times New Roman"/>
          <w:b/>
          <w:sz w:val="22"/>
          <w:szCs w:val="22"/>
        </w:rPr>
      </w:pPr>
      <w:r w:rsidRPr="00900476">
        <w:rPr>
          <w:rFonts w:ascii="Times New Roman" w:hAnsi="Times New Roman" w:cs="Times New Roman"/>
          <w:b/>
          <w:sz w:val="22"/>
          <w:szCs w:val="22"/>
        </w:rPr>
        <w:t>ANNEXE</w:t>
      </w:r>
      <w:r w:rsidRPr="00900476">
        <w:rPr>
          <w:rFonts w:ascii="Times New Roman" w:hAnsi="Times New Roman" w:cs="Times New Roman"/>
          <w:sz w:val="22"/>
          <w:szCs w:val="22"/>
        </w:rPr>
        <w:t xml:space="preserve"> « </w:t>
      </w:r>
      <w:r w:rsidRPr="00900476">
        <w:rPr>
          <w:rFonts w:ascii="Times New Roman" w:hAnsi="Times New Roman" w:cs="Times New Roman"/>
          <w:b/>
          <w:sz w:val="22"/>
          <w:szCs w:val="22"/>
        </w:rPr>
        <w:t>D »</w:t>
      </w:r>
    </w:p>
    <w:p w:rsidR="00900476" w:rsidRPr="00900476" w:rsidRDefault="00900476" w:rsidP="00900476">
      <w:pPr>
        <w:pStyle w:val="12caraupo"/>
        <w:tabs>
          <w:tab w:val="left" w:pos="599"/>
        </w:tabs>
        <w:spacing w:line="224" w:lineRule="auto"/>
        <w:jc w:val="center"/>
        <w:rPr>
          <w:rFonts w:ascii="Times New Roman" w:hAnsi="Times New Roman" w:cs="Times New Roman"/>
          <w:b/>
          <w:sz w:val="22"/>
          <w:szCs w:val="22"/>
        </w:rPr>
      </w:pPr>
    </w:p>
    <w:p w:rsidR="00900476" w:rsidRPr="00900476" w:rsidRDefault="00900476" w:rsidP="00900476">
      <w:pPr>
        <w:pStyle w:val="12caraupo"/>
        <w:tabs>
          <w:tab w:val="left" w:pos="599"/>
        </w:tabs>
        <w:spacing w:line="224" w:lineRule="auto"/>
        <w:jc w:val="center"/>
        <w:rPr>
          <w:rFonts w:ascii="Times New Roman" w:hAnsi="Times New Roman" w:cs="Times New Roman"/>
          <w:b/>
          <w:sz w:val="22"/>
          <w:szCs w:val="22"/>
        </w:rPr>
      </w:pPr>
      <w:r w:rsidRPr="00900476">
        <w:rPr>
          <w:rFonts w:ascii="Times New Roman" w:hAnsi="Times New Roman" w:cs="Times New Roman"/>
          <w:b/>
          <w:sz w:val="22"/>
          <w:szCs w:val="22"/>
        </w:rPr>
        <w:t>Les présentes</w:t>
      </w:r>
      <w:r w:rsidRPr="00900476">
        <w:rPr>
          <w:rFonts w:ascii="Times New Roman" w:hAnsi="Times New Roman" w:cs="Times New Roman"/>
          <w:sz w:val="22"/>
          <w:szCs w:val="22"/>
        </w:rPr>
        <w:t xml:space="preserve"> </w:t>
      </w:r>
      <w:r w:rsidRPr="00900476">
        <w:rPr>
          <w:rFonts w:ascii="Times New Roman" w:hAnsi="Times New Roman" w:cs="Times New Roman"/>
          <w:b/>
          <w:sz w:val="22"/>
          <w:szCs w:val="22"/>
        </w:rPr>
        <w:t>conditions</w:t>
      </w:r>
      <w:r w:rsidRPr="00900476">
        <w:rPr>
          <w:rFonts w:ascii="Times New Roman" w:hAnsi="Times New Roman" w:cs="Times New Roman"/>
          <w:sz w:val="22"/>
          <w:szCs w:val="22"/>
        </w:rPr>
        <w:t xml:space="preserve"> </w:t>
      </w:r>
      <w:r w:rsidRPr="00900476">
        <w:rPr>
          <w:rFonts w:ascii="Times New Roman" w:hAnsi="Times New Roman" w:cs="Times New Roman"/>
          <w:b/>
          <w:sz w:val="22"/>
          <w:szCs w:val="22"/>
        </w:rPr>
        <w:t xml:space="preserve">et engagements supplémentaires </w:t>
      </w:r>
    </w:p>
    <w:p w:rsidR="00900476" w:rsidRPr="00900476" w:rsidRDefault="00900476" w:rsidP="00900476">
      <w:pPr>
        <w:pStyle w:val="12caraupo"/>
        <w:tabs>
          <w:tab w:val="left" w:pos="599"/>
        </w:tabs>
        <w:spacing w:line="224" w:lineRule="auto"/>
        <w:jc w:val="center"/>
        <w:rPr>
          <w:rFonts w:ascii="Times New Roman" w:hAnsi="Times New Roman" w:cs="Times New Roman"/>
          <w:b/>
          <w:sz w:val="22"/>
          <w:szCs w:val="22"/>
        </w:rPr>
      </w:pPr>
      <w:proofErr w:type="gramStart"/>
      <w:r w:rsidRPr="00900476">
        <w:rPr>
          <w:rFonts w:ascii="Times New Roman" w:hAnsi="Times New Roman" w:cs="Times New Roman"/>
          <w:b/>
          <w:sz w:val="22"/>
          <w:szCs w:val="22"/>
        </w:rPr>
        <w:t>font</w:t>
      </w:r>
      <w:proofErr w:type="gramEnd"/>
      <w:r w:rsidRPr="00900476">
        <w:rPr>
          <w:rFonts w:ascii="Times New Roman" w:hAnsi="Times New Roman" w:cs="Times New Roman"/>
          <w:b/>
          <w:sz w:val="22"/>
          <w:szCs w:val="22"/>
        </w:rPr>
        <w:t xml:space="preserve"> partie intégrante de l’hypothèque subsidiaire</w:t>
      </w:r>
    </w:p>
    <w:p w:rsidR="00900476" w:rsidRPr="00900476" w:rsidRDefault="00900476" w:rsidP="00900476">
      <w:pPr>
        <w:pStyle w:val="12caraupo"/>
        <w:tabs>
          <w:tab w:val="left" w:pos="599"/>
        </w:tabs>
        <w:spacing w:line="224" w:lineRule="auto"/>
        <w:rPr>
          <w:rFonts w:ascii="Times New Roman" w:hAnsi="Times New Roman" w:cs="Times New Roman"/>
          <w:sz w:val="22"/>
          <w:szCs w:val="22"/>
        </w:rPr>
      </w:pPr>
    </w:p>
    <w:p w:rsidR="00900476" w:rsidRPr="00900476" w:rsidRDefault="00900476" w:rsidP="00A01005">
      <w:pPr>
        <w:pStyle w:val="12caraupo"/>
        <w:numPr>
          <w:ilvl w:val="0"/>
          <w:numId w:val="59"/>
        </w:numPr>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Le garant signifie la personne désignée dans la formule d’hypothèque (Formule 15/15.1) à titre de garant.</w:t>
      </w:r>
    </w:p>
    <w:p w:rsidR="00900476" w:rsidRPr="00900476" w:rsidRDefault="00900476" w:rsidP="00900476">
      <w:pPr>
        <w:pStyle w:val="12caraupo"/>
        <w:tabs>
          <w:tab w:val="left" w:pos="599"/>
        </w:tabs>
        <w:spacing w:line="224" w:lineRule="auto"/>
        <w:ind w:left="720" w:hanging="720"/>
        <w:rPr>
          <w:rFonts w:ascii="Times New Roman" w:hAnsi="Times New Roman" w:cs="Times New Roman"/>
          <w:sz w:val="22"/>
          <w:szCs w:val="22"/>
        </w:rPr>
      </w:pPr>
    </w:p>
    <w:p w:rsidR="00900476" w:rsidRPr="00900476" w:rsidRDefault="00900476" w:rsidP="00A01005">
      <w:pPr>
        <w:pStyle w:val="12caraupo"/>
        <w:numPr>
          <w:ilvl w:val="0"/>
          <w:numId w:val="59"/>
        </w:numPr>
        <w:tabs>
          <w:tab w:val="left" w:pos="599"/>
        </w:tabs>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ab/>
        <w:t>Le garant promet de payer toutes les dettes et obligations présentes ou futures, échues ou non, directes ou indirectes, absolues ou conditionnelles, prorogées ou renouvelées que le débiteur hypothécaire doit ou qu’il n’a pas remboursées au créancier hypothécaire, qu’il soit lié à titre de débiteur hypothécaire ou garant, ainsi que le remboursement de l’intérêt ou tout autre montant impayé au terme de cette hypothèque, à compter de la date de toute avance, au taux d’intérêt convenu, lorsqu’exigible.</w:t>
      </w:r>
    </w:p>
    <w:p w:rsidR="00900476" w:rsidRPr="00900476" w:rsidRDefault="00900476" w:rsidP="00900476">
      <w:pPr>
        <w:pStyle w:val="12caraupo"/>
        <w:tabs>
          <w:tab w:val="left" w:pos="599"/>
        </w:tabs>
        <w:spacing w:line="224" w:lineRule="auto"/>
        <w:rPr>
          <w:rFonts w:ascii="Times New Roman" w:hAnsi="Times New Roman" w:cs="Times New Roman"/>
          <w:sz w:val="22"/>
          <w:szCs w:val="22"/>
        </w:rPr>
      </w:pPr>
    </w:p>
    <w:p w:rsidR="00900476" w:rsidRPr="00900476" w:rsidRDefault="00900476" w:rsidP="00A01005">
      <w:pPr>
        <w:pStyle w:val="12caraupo"/>
        <w:numPr>
          <w:ilvl w:val="0"/>
          <w:numId w:val="59"/>
        </w:numPr>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Le garant promet de respecter et exécuter toutes obligations et engagements prévus dans cette hypothèque.</w:t>
      </w:r>
    </w:p>
    <w:p w:rsidR="00900476" w:rsidRPr="00900476" w:rsidRDefault="00900476" w:rsidP="00900476">
      <w:pPr>
        <w:pStyle w:val="12caraupo"/>
        <w:spacing w:line="224" w:lineRule="auto"/>
        <w:ind w:left="720" w:hanging="720"/>
        <w:rPr>
          <w:rFonts w:ascii="Times New Roman" w:hAnsi="Times New Roman" w:cs="Times New Roman"/>
          <w:sz w:val="22"/>
          <w:szCs w:val="22"/>
        </w:rPr>
      </w:pPr>
    </w:p>
    <w:p w:rsidR="00900476" w:rsidRPr="00900476" w:rsidRDefault="00900476" w:rsidP="00A01005">
      <w:pPr>
        <w:pStyle w:val="12caraupo"/>
        <w:numPr>
          <w:ilvl w:val="0"/>
          <w:numId w:val="59"/>
        </w:numPr>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Le garant accepte que les situations suivantes n’affectent d’aucune façon les promesses ou la responsabilité du garant envers le créancier hypothécaire, sans nécessité d’avis préalable :</w:t>
      </w:r>
    </w:p>
    <w:p w:rsidR="00900476" w:rsidRPr="00900476" w:rsidRDefault="00900476" w:rsidP="00900476">
      <w:pPr>
        <w:pStyle w:val="12caraupo"/>
        <w:tabs>
          <w:tab w:val="left" w:pos="599"/>
        </w:tabs>
        <w:spacing w:line="224" w:lineRule="auto"/>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toute nouvelle avance;</w:t>
      </w:r>
    </w:p>
    <w:p w:rsidR="00900476" w:rsidRPr="00900476" w:rsidRDefault="00900476" w:rsidP="00900476">
      <w:pPr>
        <w:pStyle w:val="12caraupo"/>
        <w:spacing w:line="224" w:lineRule="auto"/>
        <w:ind w:left="1440" w:hanging="720"/>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une mainlevée de tout ou partie du bien-fonds décrit dans cette hypothèque;</w:t>
      </w:r>
    </w:p>
    <w:p w:rsidR="00900476" w:rsidRPr="00900476" w:rsidRDefault="00900476" w:rsidP="00900476">
      <w:pPr>
        <w:pStyle w:val="12caraupo"/>
        <w:spacing w:line="224" w:lineRule="auto"/>
        <w:ind w:left="1440" w:hanging="720"/>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toute modification des termes et modalités de cette hypothèque, y compris une augmentation au taux d’intérêt;</w:t>
      </w:r>
    </w:p>
    <w:p w:rsidR="00900476" w:rsidRPr="00900476" w:rsidRDefault="00900476" w:rsidP="00900476">
      <w:pPr>
        <w:pStyle w:val="12caraupo"/>
        <w:spacing w:line="224" w:lineRule="auto"/>
        <w:ind w:left="1440" w:hanging="720"/>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toute renonciation ou inaction du créancier hypothécaire suite à un défaut;</w:t>
      </w:r>
    </w:p>
    <w:p w:rsidR="00900476" w:rsidRPr="00900476" w:rsidRDefault="00900476" w:rsidP="00900476">
      <w:pPr>
        <w:pStyle w:val="12caraupo"/>
        <w:spacing w:line="224" w:lineRule="auto"/>
        <w:ind w:left="1440" w:hanging="720"/>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toute prolongation de délai accordée au débiteur hypothécaire pour;</w:t>
      </w:r>
    </w:p>
    <w:p w:rsidR="00900476" w:rsidRPr="00900476" w:rsidRDefault="00900476" w:rsidP="00900476">
      <w:pPr>
        <w:pStyle w:val="12caraupo"/>
        <w:spacing w:line="224" w:lineRule="auto"/>
        <w:ind w:left="2160" w:hanging="720"/>
        <w:rPr>
          <w:rFonts w:ascii="Times New Roman" w:hAnsi="Times New Roman" w:cs="Times New Roman"/>
          <w:sz w:val="22"/>
          <w:szCs w:val="22"/>
        </w:rPr>
      </w:pPr>
    </w:p>
    <w:p w:rsidR="00900476" w:rsidRPr="00900476" w:rsidRDefault="00900476" w:rsidP="00A01005">
      <w:pPr>
        <w:pStyle w:val="12caraupo"/>
        <w:numPr>
          <w:ilvl w:val="0"/>
          <w:numId w:val="61"/>
        </w:numPr>
        <w:spacing w:line="224" w:lineRule="auto"/>
        <w:ind w:left="2160" w:hanging="720"/>
        <w:rPr>
          <w:rFonts w:ascii="Times New Roman" w:hAnsi="Times New Roman" w:cs="Times New Roman"/>
          <w:sz w:val="22"/>
          <w:szCs w:val="22"/>
        </w:rPr>
      </w:pPr>
      <w:r w:rsidRPr="00900476">
        <w:rPr>
          <w:rFonts w:ascii="Times New Roman" w:hAnsi="Times New Roman" w:cs="Times New Roman"/>
          <w:sz w:val="22"/>
          <w:szCs w:val="22"/>
        </w:rPr>
        <w:t>exécuter tout acte que le débiteur hypothécaire s’en engagé à exécuter; ou</w:t>
      </w:r>
    </w:p>
    <w:p w:rsidR="00900476" w:rsidRPr="00900476" w:rsidRDefault="00900476" w:rsidP="00900476">
      <w:pPr>
        <w:pStyle w:val="12caraupo"/>
        <w:spacing w:line="224" w:lineRule="auto"/>
        <w:ind w:left="2160" w:hanging="720"/>
        <w:rPr>
          <w:rFonts w:ascii="Times New Roman" w:hAnsi="Times New Roman" w:cs="Times New Roman"/>
          <w:sz w:val="22"/>
          <w:szCs w:val="22"/>
        </w:rPr>
      </w:pPr>
    </w:p>
    <w:p w:rsidR="00900476" w:rsidRPr="00900476" w:rsidRDefault="00900476" w:rsidP="00A01005">
      <w:pPr>
        <w:pStyle w:val="12caraupo"/>
        <w:numPr>
          <w:ilvl w:val="0"/>
          <w:numId w:val="61"/>
        </w:numPr>
        <w:spacing w:line="224" w:lineRule="auto"/>
        <w:ind w:left="2160" w:hanging="720"/>
        <w:rPr>
          <w:rFonts w:ascii="Times New Roman" w:hAnsi="Times New Roman" w:cs="Times New Roman"/>
          <w:sz w:val="22"/>
          <w:szCs w:val="22"/>
        </w:rPr>
      </w:pPr>
      <w:r w:rsidRPr="00900476">
        <w:rPr>
          <w:rFonts w:ascii="Times New Roman" w:hAnsi="Times New Roman" w:cs="Times New Roman"/>
          <w:sz w:val="22"/>
          <w:szCs w:val="22"/>
        </w:rPr>
        <w:t>remédier à un défaut en vertu de cette hypothèque;</w:t>
      </w:r>
    </w:p>
    <w:p w:rsidR="00900476" w:rsidRPr="00900476" w:rsidRDefault="00900476" w:rsidP="00900476">
      <w:pPr>
        <w:pStyle w:val="12caraupo"/>
        <w:spacing w:line="224" w:lineRule="auto"/>
        <w:rPr>
          <w:rFonts w:ascii="Times New Roman" w:hAnsi="Times New Roman" w:cs="Times New Roman"/>
          <w:sz w:val="22"/>
          <w:szCs w:val="22"/>
        </w:rPr>
      </w:pPr>
    </w:p>
    <w:p w:rsidR="00900476" w:rsidRPr="00900476" w:rsidRDefault="00900476" w:rsidP="00A01005">
      <w:pPr>
        <w:pStyle w:val="12caraupo"/>
        <w:numPr>
          <w:ilvl w:val="0"/>
          <w:numId w:val="60"/>
        </w:numPr>
        <w:spacing w:line="224" w:lineRule="auto"/>
        <w:ind w:left="1440" w:hanging="720"/>
        <w:rPr>
          <w:rFonts w:ascii="Times New Roman" w:hAnsi="Times New Roman" w:cs="Times New Roman"/>
          <w:sz w:val="22"/>
          <w:szCs w:val="22"/>
        </w:rPr>
      </w:pPr>
      <w:r w:rsidRPr="00900476">
        <w:rPr>
          <w:rFonts w:ascii="Times New Roman" w:hAnsi="Times New Roman" w:cs="Times New Roman"/>
          <w:sz w:val="22"/>
          <w:szCs w:val="22"/>
        </w:rPr>
        <w:t>toute autre transaction entre le débiteur hypothécaire et le créancier hypothécaire qui se rapporte à toutes sommes dues ou exigibles telles que mentionnées au paragraphe 2. supra.</w:t>
      </w:r>
    </w:p>
    <w:p w:rsidR="00900476" w:rsidRPr="00900476" w:rsidRDefault="00900476" w:rsidP="00900476">
      <w:pPr>
        <w:pStyle w:val="12caraupo"/>
        <w:spacing w:line="224" w:lineRule="auto"/>
        <w:ind w:left="720" w:hanging="720"/>
        <w:rPr>
          <w:rFonts w:ascii="Times New Roman" w:hAnsi="Times New Roman" w:cs="Times New Roman"/>
          <w:sz w:val="22"/>
          <w:szCs w:val="22"/>
        </w:rPr>
      </w:pPr>
    </w:p>
    <w:p w:rsidR="00900476" w:rsidRPr="00900476" w:rsidRDefault="00900476" w:rsidP="00A01005">
      <w:pPr>
        <w:pStyle w:val="12caraupo"/>
        <w:numPr>
          <w:ilvl w:val="0"/>
          <w:numId w:val="59"/>
        </w:numPr>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Toutes les promesses du garant lieront le garant jusqu’au remboursement complet de toutes sommes dues au créancier hypothécaire.</w:t>
      </w:r>
    </w:p>
    <w:p w:rsidR="00900476" w:rsidRPr="00900476" w:rsidRDefault="00900476" w:rsidP="00900476">
      <w:pPr>
        <w:pStyle w:val="12caraupo"/>
        <w:spacing w:line="224" w:lineRule="auto"/>
        <w:ind w:left="720" w:hanging="720"/>
        <w:rPr>
          <w:rFonts w:ascii="Times New Roman" w:hAnsi="Times New Roman" w:cs="Times New Roman"/>
          <w:sz w:val="22"/>
          <w:szCs w:val="22"/>
        </w:rPr>
      </w:pPr>
    </w:p>
    <w:p w:rsidR="00900476" w:rsidRPr="00900476" w:rsidRDefault="00900476" w:rsidP="00A01005">
      <w:pPr>
        <w:pStyle w:val="12caraupo"/>
        <w:numPr>
          <w:ilvl w:val="0"/>
          <w:numId w:val="59"/>
        </w:numPr>
        <w:spacing w:line="224" w:lineRule="auto"/>
        <w:ind w:left="720" w:hanging="720"/>
        <w:rPr>
          <w:rFonts w:ascii="Times New Roman" w:hAnsi="Times New Roman" w:cs="Times New Roman"/>
          <w:sz w:val="22"/>
          <w:szCs w:val="22"/>
        </w:rPr>
      </w:pPr>
      <w:r w:rsidRPr="00900476">
        <w:rPr>
          <w:rFonts w:ascii="Times New Roman" w:hAnsi="Times New Roman" w:cs="Times New Roman"/>
          <w:sz w:val="22"/>
          <w:szCs w:val="22"/>
        </w:rPr>
        <w:t>Le garant est un débiteur principal au même titre que s’il avait signé cette hypothèque en tant que débiteur hypothécaire et non pas en tant que simple garant ou caution. Les promesses et obligations du garant sont conjointes et solidaires avec le débiteur hypothécaire ce qui signifie que tous deux sont responsables de l’exécution de toutes les obligations, engagements et conditions relevant de cette hypothèque.</w:t>
      </w:r>
    </w:p>
    <w:p w:rsidR="00900476" w:rsidRPr="00900476" w:rsidRDefault="00900476" w:rsidP="00900476">
      <w:pPr>
        <w:pStyle w:val="12caraupo"/>
        <w:spacing w:line="224" w:lineRule="auto"/>
        <w:ind w:left="720" w:hanging="720"/>
        <w:rPr>
          <w:rFonts w:ascii="Times New Roman" w:hAnsi="Times New Roman" w:cs="Times New Roman"/>
          <w:sz w:val="22"/>
          <w:szCs w:val="22"/>
        </w:rPr>
      </w:pPr>
    </w:p>
    <w:p w:rsidR="00900476" w:rsidRPr="00900476" w:rsidRDefault="00900476" w:rsidP="000275C5">
      <w:pPr>
        <w:pStyle w:val="12caraupo"/>
        <w:numPr>
          <w:ilvl w:val="0"/>
          <w:numId w:val="59"/>
        </w:numPr>
        <w:spacing w:line="224" w:lineRule="auto"/>
        <w:ind w:left="720" w:hanging="720"/>
      </w:pPr>
      <w:r w:rsidRPr="000275C5">
        <w:rPr>
          <w:rFonts w:ascii="Times New Roman" w:hAnsi="Times New Roman" w:cs="Times New Roman"/>
          <w:sz w:val="22"/>
          <w:szCs w:val="22"/>
        </w:rPr>
        <w:t>Le créancier hypothécaire peut demander paiement du garant avant de tenter d’obtenir un paiement du débiteur hypothécaire et toutes les obligations du garant ne seront pas modifiées par la libération ou la faillite du débiteur hypothécaire ou de tout autre garant.</w:t>
      </w:r>
      <w:r w:rsidRPr="00900476">
        <w:br w:type="page"/>
      </w:r>
    </w:p>
    <w:p w:rsidR="00900476" w:rsidRPr="00900476" w:rsidRDefault="00900476" w:rsidP="00900476">
      <w:pPr>
        <w:pStyle w:val="Actes3"/>
      </w:pPr>
      <w:bookmarkStart w:id="49" w:name="_Toc446347582"/>
      <w:r w:rsidRPr="00900476">
        <w:lastRenderedPageBreak/>
        <w:t>2 - Hypothèque subsidiaire – Formule 15.1</w:t>
      </w:r>
      <w:bookmarkEnd w:id="49"/>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15.1</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HYPOTHÈQUE SUBSIDIAIRE</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25</w:t>
      </w:r>
    </w:p>
    <w:p w:rsidR="00900476" w:rsidRPr="00900476" w:rsidRDefault="00900476" w:rsidP="00900476">
      <w:pPr>
        <w:tabs>
          <w:tab w:val="left" w:pos="2790"/>
          <w:tab w:val="left" w:pos="4320"/>
        </w:tabs>
        <w:spacing w:before="0"/>
        <w:jc w:val="center"/>
      </w:pPr>
      <w:r w:rsidRPr="00900476">
        <w:rPr>
          <w:i/>
        </w:rPr>
        <w:t>Loi sur les formules types de transfert du droit de propriété</w:t>
      </w:r>
      <w:r w:rsidRPr="00900476">
        <w:t xml:space="preserve">, </w:t>
      </w:r>
    </w:p>
    <w:p w:rsidR="00900476" w:rsidRPr="00900476" w:rsidRDefault="00900476" w:rsidP="00900476">
      <w:pPr>
        <w:tabs>
          <w:tab w:val="left" w:pos="2790"/>
          <w:tab w:val="left" w:pos="4320"/>
        </w:tabs>
        <w:spacing w:before="0"/>
        <w:jc w:val="center"/>
        <w:rPr>
          <w:lang w:val="en-US"/>
        </w:rPr>
      </w:pPr>
      <w:proofErr w:type="gramStart"/>
      <w:r w:rsidRPr="00900476">
        <w:rPr>
          <w:lang w:val="en-US"/>
        </w:rPr>
        <w:t>L.N.-B. 1980, chap. S-12.2, art.</w:t>
      </w:r>
      <w:proofErr w:type="gramEnd"/>
      <w:r w:rsidRPr="00900476">
        <w:rPr>
          <w:lang w:val="en-US"/>
        </w:rPr>
        <w:t xml:space="preserve"> 2</w:t>
      </w:r>
    </w:p>
    <w:p w:rsidR="00900476" w:rsidRPr="00900476" w:rsidRDefault="00900476" w:rsidP="00900476">
      <w:pPr>
        <w:tabs>
          <w:tab w:val="left" w:pos="2790"/>
          <w:tab w:val="left" w:pos="4320"/>
        </w:tabs>
        <w:spacing w:before="0"/>
        <w:jc w:val="center"/>
        <w:rPr>
          <w:lang w:val="en-US"/>
        </w:rPr>
      </w:pPr>
    </w:p>
    <w:p w:rsidR="00900476" w:rsidRPr="00900476" w:rsidRDefault="00900476" w:rsidP="00900476">
      <w:pPr>
        <w:tabs>
          <w:tab w:val="left" w:pos="3330"/>
          <w:tab w:val="left" w:pos="4770"/>
        </w:tabs>
        <w:spacing w:before="0"/>
      </w:pPr>
      <w:r w:rsidRPr="00900476">
        <w:t xml:space="preserve">Numéro d’identification </w:t>
      </w:r>
    </w:p>
    <w:p w:rsidR="00900476" w:rsidRPr="00900476" w:rsidRDefault="00900476" w:rsidP="00900476">
      <w:pPr>
        <w:tabs>
          <w:tab w:val="left" w:pos="3960"/>
          <w:tab w:val="left" w:pos="4770"/>
        </w:tabs>
        <w:spacing w:before="0"/>
      </w:pP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tabs>
          <w:tab w:val="left" w:pos="3330"/>
          <w:tab w:val="left" w:pos="4770"/>
        </w:tabs>
        <w:spacing w:before="0"/>
      </w:pPr>
    </w:p>
    <w:p w:rsidR="00900476" w:rsidRPr="00900476" w:rsidRDefault="00900476" w:rsidP="00900476">
      <w:pPr>
        <w:tabs>
          <w:tab w:val="left" w:pos="3960"/>
        </w:tabs>
        <w:spacing w:before="0"/>
      </w:pPr>
      <w:r w:rsidRPr="00900476">
        <w:t>Débiteur hypothécaire</w:t>
      </w:r>
      <w:r w:rsidRPr="00900476">
        <w:rPr>
          <w:vertAlign w:val="superscript"/>
        </w:rPr>
        <w:t>1</w:t>
      </w:r>
      <w:r w:rsidRPr="00900476">
        <w:t> :</w:t>
      </w:r>
      <w:r w:rsidRPr="00900476">
        <w:tab/>
      </w:r>
      <w:r w:rsidRPr="00900476">
        <w:rPr>
          <w:u w:val="single"/>
        </w:rPr>
        <w:t>nom</w:t>
      </w:r>
    </w:p>
    <w:p w:rsidR="00900476" w:rsidRPr="00900476" w:rsidRDefault="00900476" w:rsidP="00900476">
      <w:pPr>
        <w:tabs>
          <w:tab w:val="left" w:pos="3960"/>
        </w:tabs>
        <w:spacing w:before="0"/>
      </w:pPr>
      <w:r w:rsidRPr="00900476">
        <w:tab/>
      </w:r>
      <w:proofErr w:type="gramStart"/>
      <w:r w:rsidRPr="00900476">
        <w:rPr>
          <w:u w:val="single"/>
        </w:rPr>
        <w:t>adresse</w:t>
      </w:r>
      <w:proofErr w:type="gramEnd"/>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 xml:space="preserve">(Conjoint de </w:t>
      </w:r>
      <w:r w:rsidRPr="00900476">
        <w:rPr>
          <w:u w:val="single"/>
        </w:rPr>
        <w:t>nom du</w:t>
      </w:r>
      <w:r w:rsidRPr="00900476">
        <w:t xml:space="preserve"> </w:t>
      </w:r>
      <w:r w:rsidRPr="00900476">
        <w:tab/>
      </w:r>
      <w:r w:rsidRPr="00900476">
        <w:rPr>
          <w:u w:val="single"/>
        </w:rPr>
        <w:t>nom</w:t>
      </w:r>
    </w:p>
    <w:p w:rsidR="00900476" w:rsidRPr="00900476" w:rsidRDefault="00900476" w:rsidP="00900476">
      <w:pPr>
        <w:tabs>
          <w:tab w:val="left" w:pos="3960"/>
        </w:tabs>
        <w:spacing w:before="0"/>
      </w:pPr>
      <w:proofErr w:type="gramStart"/>
      <w:r w:rsidRPr="00900476">
        <w:rPr>
          <w:u w:val="single"/>
        </w:rPr>
        <w:t>débiteur</w:t>
      </w:r>
      <w:proofErr w:type="gramEnd"/>
      <w:r w:rsidRPr="00900476">
        <w:rPr>
          <w:u w:val="single"/>
        </w:rPr>
        <w:t xml:space="preserve"> hypothécaire</w:t>
      </w:r>
      <w:r w:rsidRPr="00900476">
        <w:t> :</w:t>
      </w:r>
      <w:r w:rsidRPr="00900476">
        <w:tab/>
      </w:r>
      <w:r w:rsidRPr="00900476">
        <w:rPr>
          <w:u w:val="single"/>
        </w:rPr>
        <w:t>adresse)</w:t>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r w:rsidRPr="00900476">
        <w:t>Créancier hypothécaire</w:t>
      </w:r>
      <w:r w:rsidRPr="00900476">
        <w:rPr>
          <w:vertAlign w:val="superscript"/>
        </w:rPr>
        <w:t>2</w:t>
      </w:r>
      <w:r w:rsidRPr="00900476">
        <w:t xml:space="preserve"> : </w:t>
      </w:r>
      <w:r w:rsidRPr="00900476">
        <w:tab/>
      </w:r>
      <w:r w:rsidRPr="00900476">
        <w:rPr>
          <w:u w:val="single"/>
        </w:rPr>
        <w:t>nom</w:t>
      </w:r>
    </w:p>
    <w:p w:rsidR="00900476" w:rsidRPr="00900476" w:rsidRDefault="00900476" w:rsidP="00900476">
      <w:pPr>
        <w:tabs>
          <w:tab w:val="left" w:pos="3960"/>
        </w:tabs>
        <w:spacing w:before="0"/>
      </w:pPr>
      <w:r w:rsidRPr="00900476">
        <w:tab/>
      </w:r>
      <w:proofErr w:type="gramStart"/>
      <w:r w:rsidRPr="00900476">
        <w:rPr>
          <w:u w:val="single"/>
        </w:rPr>
        <w:t>adresse</w:t>
      </w:r>
      <w:proofErr w:type="gramEnd"/>
    </w:p>
    <w:p w:rsidR="00900476" w:rsidRPr="00900476" w:rsidRDefault="00900476" w:rsidP="00900476">
      <w:pPr>
        <w:tabs>
          <w:tab w:val="left" w:pos="3960"/>
        </w:tabs>
        <w:spacing w:before="0"/>
      </w:pPr>
    </w:p>
    <w:p w:rsidR="00900476" w:rsidRPr="00900476" w:rsidRDefault="00900476" w:rsidP="00900476">
      <w:pPr>
        <w:tabs>
          <w:tab w:val="left" w:pos="3960"/>
        </w:tabs>
        <w:spacing w:before="0"/>
        <w:ind w:left="3960" w:hanging="3960"/>
      </w:pPr>
      <w:r w:rsidRPr="00900476">
        <w:t>Mode de tenure :</w:t>
      </w:r>
      <w:r w:rsidRPr="00900476">
        <w:tab/>
      </w:r>
      <w:r w:rsidRPr="00900476">
        <w:rPr>
          <w:u w:val="single"/>
        </w:rPr>
        <w:t>SANS OBJET ou propriétaires conjoints, propriétaires en commun, rien de spécifié, ou description des droits variables</w:t>
      </w:r>
    </w:p>
    <w:p w:rsidR="00900476" w:rsidRPr="00900476" w:rsidRDefault="00900476" w:rsidP="00900476">
      <w:pPr>
        <w:tabs>
          <w:tab w:val="left" w:pos="3870"/>
          <w:tab w:val="left" w:pos="4770"/>
        </w:tabs>
        <w:spacing w:before="0"/>
      </w:pPr>
    </w:p>
    <w:p w:rsidR="00900476" w:rsidRPr="00900476" w:rsidRDefault="00900476" w:rsidP="00900476">
      <w:pPr>
        <w:tabs>
          <w:tab w:val="left" w:pos="3960"/>
        </w:tabs>
        <w:spacing w:before="0"/>
      </w:pPr>
      <w:r w:rsidRPr="00900476">
        <w:t>(Limite du droit de propriété,</w:t>
      </w:r>
    </w:p>
    <w:p w:rsidR="00900476" w:rsidRPr="00900476" w:rsidRDefault="00900476" w:rsidP="00900476">
      <w:pPr>
        <w:tabs>
          <w:tab w:val="left" w:pos="3960"/>
        </w:tabs>
        <w:spacing w:before="0"/>
      </w:pPr>
      <w:proofErr w:type="gramStart"/>
      <w:r w:rsidRPr="00900476">
        <w:t>du</w:t>
      </w:r>
      <w:proofErr w:type="gramEnd"/>
      <w:r w:rsidRPr="00900476">
        <w:t xml:space="preserve"> titre ou du droit hypothéqué :</w:t>
      </w:r>
      <w:r w:rsidRPr="00900476">
        <w:tab/>
      </w:r>
      <w:r w:rsidRPr="00900476">
        <w:rPr>
          <w:u w:val="single"/>
        </w:rPr>
        <w:t>spécifier – ex : droit de tenure à bail</w:t>
      </w:r>
      <w:r w:rsidRPr="00900476">
        <w:t>)</w:t>
      </w:r>
    </w:p>
    <w:p w:rsidR="00900476" w:rsidRPr="00900476" w:rsidRDefault="00900476" w:rsidP="00900476">
      <w:pPr>
        <w:tabs>
          <w:tab w:val="left" w:pos="3870"/>
          <w:tab w:val="left" w:pos="4770"/>
        </w:tabs>
        <w:spacing w:before="0"/>
      </w:pPr>
    </w:p>
    <w:p w:rsidR="00900476" w:rsidRPr="00900476" w:rsidRDefault="00900476" w:rsidP="00900476">
      <w:pPr>
        <w:tabs>
          <w:tab w:val="left" w:pos="3960"/>
          <w:tab w:val="left" w:pos="4770"/>
        </w:tabs>
        <w:spacing w:before="0"/>
        <w:rPr>
          <w:vertAlign w:val="superscript"/>
        </w:rPr>
      </w:pPr>
      <w:r w:rsidRPr="00900476">
        <w:t>Détails de la garantie :</w:t>
      </w:r>
      <w:r w:rsidRPr="00900476">
        <w:tab/>
      </w:r>
      <w:r w:rsidRPr="00900476">
        <w:rPr>
          <w:u w:val="single"/>
        </w:rPr>
        <w:t>spécifier</w:t>
      </w:r>
      <w:r w:rsidRPr="00900476">
        <w:rPr>
          <w:u w:val="single"/>
          <w:vertAlign w:val="superscript"/>
        </w:rPr>
        <w:t>3</w:t>
      </w:r>
    </w:p>
    <w:p w:rsidR="00900476" w:rsidRPr="00900476" w:rsidRDefault="00900476" w:rsidP="00900476">
      <w:pPr>
        <w:tabs>
          <w:tab w:val="left" w:pos="3870"/>
          <w:tab w:val="left" w:pos="4770"/>
        </w:tabs>
        <w:spacing w:before="0"/>
      </w:pPr>
    </w:p>
    <w:p w:rsidR="00900476" w:rsidRPr="00900476" w:rsidRDefault="00900476" w:rsidP="00900476">
      <w:pPr>
        <w:tabs>
          <w:tab w:val="left" w:pos="2790"/>
        </w:tabs>
        <w:spacing w:before="0"/>
      </w:pPr>
      <w:r w:rsidRPr="00900476">
        <w:t xml:space="preserve">Conditions et engagements </w:t>
      </w:r>
    </w:p>
    <w:p w:rsidR="00900476" w:rsidRPr="00900476" w:rsidRDefault="00900476" w:rsidP="00900476">
      <w:pPr>
        <w:tabs>
          <w:tab w:val="left" w:pos="3960"/>
        </w:tabs>
        <w:spacing w:before="0"/>
      </w:pPr>
      <w:proofErr w:type="gramStart"/>
      <w:r w:rsidRPr="00900476">
        <w:t>statutaires</w:t>
      </w:r>
      <w:proofErr w:type="gramEnd"/>
      <w:r w:rsidRPr="00900476">
        <w:t xml:space="preserve"> exclus :</w:t>
      </w:r>
      <w:r w:rsidRPr="00900476">
        <w:tab/>
      </w:r>
      <w:r w:rsidRPr="00900476">
        <w:rPr>
          <w:u w:val="single"/>
        </w:rPr>
        <w:t>TOUS ou AUCUN ou spécifier par numéro</w:t>
      </w:r>
    </w:p>
    <w:p w:rsidR="00900476" w:rsidRPr="00900476" w:rsidRDefault="00900476" w:rsidP="00900476">
      <w:pPr>
        <w:tabs>
          <w:tab w:val="left" w:pos="2790"/>
          <w:tab w:val="left" w:pos="4680"/>
        </w:tabs>
        <w:spacing w:before="0"/>
      </w:pPr>
    </w:p>
    <w:p w:rsidR="00900476" w:rsidRPr="00900476" w:rsidRDefault="00900476" w:rsidP="00900476">
      <w:pPr>
        <w:tabs>
          <w:tab w:val="left" w:pos="2790"/>
          <w:tab w:val="left" w:pos="4950"/>
        </w:tabs>
        <w:spacing w:before="0"/>
      </w:pPr>
      <w:r w:rsidRPr="00900476">
        <w:t xml:space="preserve">Conditions et engagements </w:t>
      </w:r>
    </w:p>
    <w:p w:rsidR="00900476" w:rsidRPr="00900476" w:rsidRDefault="00900476" w:rsidP="00900476">
      <w:pPr>
        <w:tabs>
          <w:tab w:val="left" w:pos="3960"/>
        </w:tabs>
        <w:spacing w:before="0"/>
      </w:pPr>
      <w:proofErr w:type="gramStart"/>
      <w:r w:rsidRPr="00900476">
        <w:t>facultatifs</w:t>
      </w:r>
      <w:proofErr w:type="gramEnd"/>
      <w:r w:rsidRPr="00900476">
        <w:t xml:space="preserve"> inclus :</w:t>
      </w:r>
      <w:r w:rsidRPr="00900476">
        <w:tab/>
      </w:r>
      <w:r w:rsidRPr="00900476">
        <w:rPr>
          <w:u w:val="single"/>
        </w:rPr>
        <w:t>AUCUN ou spécifier par numéro</w:t>
      </w:r>
    </w:p>
    <w:p w:rsidR="00900476" w:rsidRPr="00900476" w:rsidRDefault="00900476" w:rsidP="00900476">
      <w:pPr>
        <w:tabs>
          <w:tab w:val="left" w:pos="2790"/>
          <w:tab w:val="left" w:pos="4680"/>
        </w:tabs>
        <w:spacing w:before="0"/>
      </w:pPr>
    </w:p>
    <w:p w:rsidR="00900476" w:rsidRPr="00900476" w:rsidRDefault="00900476" w:rsidP="00900476">
      <w:pPr>
        <w:tabs>
          <w:tab w:val="left" w:pos="2790"/>
          <w:tab w:val="left" w:pos="4320"/>
        </w:tabs>
        <w:spacing w:before="0"/>
      </w:pPr>
      <w:r w:rsidRPr="00900476">
        <w:t xml:space="preserve">(Les </w:t>
      </w:r>
      <w:r w:rsidRPr="00900476">
        <w:rPr>
          <w:u w:val="single"/>
        </w:rPr>
        <w:t>énoncés, affidavits, déclarations statutaires ou autres documents</w:t>
      </w:r>
      <w:r w:rsidRPr="00900476">
        <w:t xml:space="preserve"> qui constituent l’Annexe « D » ci-jointe font partie intégrante de la  présente hypothèque.)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Le débiteur hypothécaire hypothèque (</w:t>
      </w:r>
      <w:r w:rsidRPr="00900476">
        <w:fldChar w:fldCharType="begin">
          <w:ffData>
            <w:name w:val="Texte42"/>
            <w:enabled/>
            <w:calcOnExit w:val="0"/>
            <w:textInput/>
          </w:ffData>
        </w:fldChar>
      </w:r>
      <w:r w:rsidRPr="00900476">
        <w:instrText xml:space="preserve"> FORMTEXT </w:instrText>
      </w:r>
      <w:r w:rsidRPr="00900476">
        <w:fldChar w:fldCharType="separate"/>
      </w:r>
      <w:r w:rsidRPr="00900476">
        <w:t>sous réserve des limites spécifiées</w:t>
      </w:r>
      <w:r w:rsidRPr="00900476">
        <w:fldChar w:fldCharType="end"/>
      </w:r>
      <w:r w:rsidRPr="00900476">
        <w:t>) au profit du créancier hypothécaire selon le mode spécifié de tenure la parcelle spécifiée à titre de garantie subsidiaire dont les détails sont spécifiés.</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 xml:space="preserve">Le débiteur hypothécaire reconnaît avoir reçu le texte des conditions et engagements qui sont contenus dans la présente hypothèque par renvoi au moyen d’un numéro distinctif ou en vertu du </w:t>
      </w:r>
      <w:r w:rsidRPr="00900476">
        <w:lastRenderedPageBreak/>
        <w:t xml:space="preserve">paragraphe 25(4) de la </w:t>
      </w:r>
      <w:r w:rsidRPr="00900476">
        <w:rPr>
          <w:i/>
        </w:rPr>
        <w:t xml:space="preserve">Loi sur l’enregistrement foncier </w:t>
      </w:r>
      <w:r w:rsidRPr="00900476">
        <w:t>et convient de les observer de la même manière que s’ils y étaient contenus intégralement.</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w:t>
      </w:r>
      <w:r w:rsidRPr="00900476">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instrText xml:space="preserve"> FORMTEXT </w:instrText>
      </w:r>
      <w:r w:rsidRPr="00900476">
        <w:fldChar w:fldCharType="separate"/>
      </w:r>
      <w:r w:rsidRPr="00900476">
        <w:t xml:space="preserve">Le conjoint du débiteur hypothécaire est partie au présent instrument et consent à la présente aliénation aux fins de l’article 19 de la </w:t>
      </w:r>
      <w:r w:rsidRPr="00900476">
        <w:rPr>
          <w:i/>
        </w:rPr>
        <w:t>Loi sur les biens matrimoniaux</w:t>
      </w:r>
      <w:r w:rsidRPr="00900476">
        <w:t>.</w:t>
      </w:r>
      <w:r w:rsidRPr="00900476">
        <w:fldChar w:fldCharType="end"/>
      </w:r>
      <w:r w:rsidRPr="00900476">
        <w:t>)</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Débiteur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0"/>
            <w:enabled/>
            <w:calcOnExit w:val="0"/>
            <w:textInput/>
          </w:ffData>
        </w:fldChar>
      </w:r>
      <w:bookmarkStart w:id="50" w:name="Texte160"/>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bookmarkEnd w:id="50"/>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Conjoint de ____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rPr>
          <w:u w:val="single"/>
        </w:rPr>
      </w:pPr>
    </w:p>
    <w:p w:rsidR="00900476" w:rsidRPr="00900476" w:rsidRDefault="00900476" w:rsidP="00900476">
      <w:pPr>
        <w:tabs>
          <w:tab w:val="left" w:pos="3960"/>
          <w:tab w:val="left" w:pos="4680"/>
          <w:tab w:val="left" w:pos="8640"/>
        </w:tabs>
        <w:spacing w:before="0"/>
      </w:pPr>
      <w:r w:rsidRPr="00900476">
        <w:t>_______________________</w:t>
      </w:r>
    </w:p>
    <w:p w:rsidR="00900476" w:rsidRPr="00900476" w:rsidRDefault="00900476" w:rsidP="00900476">
      <w:pPr>
        <w:tabs>
          <w:tab w:val="left" w:pos="3960"/>
          <w:tab w:val="left" w:pos="4680"/>
          <w:tab w:val="left" w:pos="8640"/>
        </w:tabs>
        <w:spacing w:before="0"/>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tabs>
          <w:tab w:val="left" w:pos="3960"/>
          <w:tab w:val="left" w:pos="4680"/>
          <w:tab w:val="left" w:pos="8640"/>
        </w:tabs>
        <w:spacing w:before="0"/>
        <w:rPr>
          <w:sz w:val="20"/>
          <w:szCs w:val="20"/>
        </w:rPr>
      </w:pPr>
      <w:r w:rsidRPr="00900476">
        <w:rPr>
          <w:sz w:val="20"/>
          <w:szCs w:val="20"/>
          <w:vertAlign w:val="superscript"/>
        </w:rPr>
        <w:t>2</w:t>
      </w:r>
      <w:r w:rsidRPr="00900476">
        <w:rPr>
          <w:sz w:val="20"/>
          <w:szCs w:val="20"/>
        </w:rPr>
        <w:t xml:space="preserve"> Des cas multiples peuvent être indiqués.</w:t>
      </w:r>
    </w:p>
    <w:p w:rsidR="00900476" w:rsidRPr="00900476" w:rsidRDefault="00900476" w:rsidP="00900476">
      <w:pPr>
        <w:tabs>
          <w:tab w:val="left" w:pos="3960"/>
          <w:tab w:val="left" w:pos="4680"/>
          <w:tab w:val="left" w:pos="8640"/>
        </w:tabs>
        <w:spacing w:before="0"/>
        <w:rPr>
          <w:sz w:val="20"/>
          <w:szCs w:val="20"/>
        </w:rPr>
      </w:pPr>
      <w:r w:rsidRPr="00900476">
        <w:rPr>
          <w:sz w:val="20"/>
          <w:szCs w:val="20"/>
          <w:vertAlign w:val="superscript"/>
        </w:rPr>
        <w:t>3</w:t>
      </w:r>
      <w:r w:rsidRPr="00900476">
        <w:rPr>
          <w:sz w:val="20"/>
          <w:szCs w:val="20"/>
        </w:rPr>
        <w:t xml:space="preserve"> Peut être joint en annexe.</w:t>
      </w:r>
    </w:p>
    <w:p w:rsidR="00900476" w:rsidRPr="00900476" w:rsidRDefault="00900476" w:rsidP="00900476">
      <w:pPr>
        <w:tabs>
          <w:tab w:val="left" w:pos="3960"/>
          <w:tab w:val="left" w:pos="4680"/>
          <w:tab w:val="left" w:pos="8640"/>
        </w:tabs>
        <w:spacing w:before="0"/>
        <w:rPr>
          <w:b/>
          <w:i/>
        </w:rPr>
      </w:pPr>
    </w:p>
    <w:p w:rsidR="00900476" w:rsidRPr="00900476" w:rsidRDefault="00900476" w:rsidP="00900476">
      <w:r w:rsidRPr="00900476">
        <w:rPr>
          <w:b/>
          <w:bCs/>
        </w:rPr>
        <w:br w:type="page"/>
      </w:r>
    </w:p>
    <w:p w:rsidR="00900476" w:rsidRPr="00900476" w:rsidRDefault="00900476" w:rsidP="00900476">
      <w:pPr>
        <w:pStyle w:val="Actes3"/>
      </w:pPr>
      <w:bookmarkStart w:id="51" w:name="_Toc446347583"/>
      <w:r w:rsidRPr="00900476">
        <w:lastRenderedPageBreak/>
        <w:t>3 - Accusé de réception des conditions et engagements</w:t>
      </w:r>
      <w:bookmarkEnd w:id="51"/>
    </w:p>
    <w:p w:rsidR="00900476" w:rsidRPr="00900476" w:rsidRDefault="00900476" w:rsidP="00900476">
      <w:pPr>
        <w:pStyle w:val="10caraupo"/>
        <w:tabs>
          <w:tab w:val="left" w:pos="1441"/>
          <w:tab w:val="left" w:pos="2879"/>
          <w:tab w:val="left" w:pos="4320"/>
          <w:tab w:val="left" w:pos="5760"/>
          <w:tab w:val="left" w:pos="7202"/>
        </w:tabs>
        <w:spacing w:line="276" w:lineRule="auto"/>
        <w:jc w:val="center"/>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jc w:val="center"/>
        <w:rPr>
          <w:rFonts w:ascii="Times New Roman" w:hAnsi="Times New Roman"/>
          <w:b/>
        </w:rPr>
      </w:pPr>
      <w:r w:rsidRPr="00900476">
        <w:rPr>
          <w:rFonts w:ascii="Times New Roman" w:hAnsi="Times New Roman"/>
          <w:b/>
        </w:rPr>
        <w:t>ACCUSÉ DE RÉCEPTION DES CONDITIONS ET ENGAGEMENTS</w:t>
      </w:r>
    </w:p>
    <w:p w:rsidR="00900476" w:rsidRPr="00900476" w:rsidRDefault="00900476" w:rsidP="00900476">
      <w:pPr>
        <w:pStyle w:val="10caraupo"/>
        <w:tabs>
          <w:tab w:val="left" w:pos="1441"/>
          <w:tab w:val="left" w:pos="2879"/>
          <w:tab w:val="left" w:pos="4320"/>
          <w:tab w:val="left" w:pos="5760"/>
          <w:tab w:val="left" w:pos="7202"/>
        </w:tabs>
        <w:spacing w:line="276" w:lineRule="auto"/>
        <w:jc w:val="center"/>
        <w:rPr>
          <w:rFonts w:ascii="Times New Roman" w:hAnsi="Times New Roman"/>
          <w:b/>
        </w:rPr>
      </w:pPr>
      <w:r w:rsidRPr="00900476">
        <w:rPr>
          <w:rFonts w:ascii="Times New Roman" w:hAnsi="Times New Roman"/>
          <w:b/>
        </w:rPr>
        <w:t>STATUTAIRES EXCLUANT LES CLAUSES _____ ET DES CONDITIONS ET ENGAGEMENTS FACULTATIFS #_____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r w:rsidRPr="00900476">
        <w:rPr>
          <w:rFonts w:ascii="Times New Roman" w:hAnsi="Times New Roman"/>
          <w:bCs/>
        </w:rPr>
        <w:t xml:space="preserve">DÉBITEURS </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u w:val="single"/>
          <w:lang w:val="en-CA"/>
        </w:rPr>
      </w:pPr>
      <w:r w:rsidRPr="00900476">
        <w:rPr>
          <w:rFonts w:ascii="Times New Roman" w:hAnsi="Times New Roman"/>
          <w:bCs/>
        </w:rPr>
        <w:t>HYPOTHÉCAIRES :</w:t>
      </w:r>
      <w:r w:rsidRPr="00900476">
        <w:rPr>
          <w:rFonts w:ascii="Times New Roman" w:hAnsi="Times New Roman"/>
          <w:bCs/>
        </w:rPr>
        <w:tab/>
      </w:r>
      <w:r w:rsidRPr="00900476">
        <w:rPr>
          <w:rFonts w:ascii="Times New Roman" w:hAnsi="Times New Roman"/>
          <w:u w:val="single"/>
          <w:lang w:val="en-CA"/>
        </w:rPr>
        <w:fldChar w:fldCharType="begin">
          <w:ffData>
            <w:name w:val="Texte3"/>
            <w:enabled/>
            <w:calcOnExit w:val="0"/>
            <w:textInput/>
          </w:ffData>
        </w:fldChar>
      </w:r>
      <w:r w:rsidRPr="00900476">
        <w:rPr>
          <w:rFonts w:ascii="Times New Roman" w:hAnsi="Times New Roman"/>
          <w:u w:val="single"/>
        </w:rPr>
        <w:instrText xml:space="preserve"> FORMTEXT </w:instrText>
      </w:r>
      <w:r w:rsidRPr="00900476">
        <w:rPr>
          <w:rFonts w:ascii="Times New Roman" w:hAnsi="Times New Roman"/>
          <w:u w:val="single"/>
          <w:lang w:val="en-CA"/>
        </w:rPr>
      </w:r>
      <w:r w:rsidRPr="00900476">
        <w:rPr>
          <w:rFonts w:ascii="Times New Roman" w:hAnsi="Times New Roman"/>
          <w:u w:val="single"/>
          <w:lang w:val="en-CA"/>
        </w:rPr>
        <w:fldChar w:fldCharType="separate"/>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u w:val="single"/>
          <w:lang w:val="en-CA"/>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u w:val="single"/>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ab/>
      </w:r>
      <w:r w:rsidRPr="00900476">
        <w:rPr>
          <w:rFonts w:ascii="Times New Roman" w:hAnsi="Times New Roman"/>
        </w:rPr>
        <w:tab/>
      </w:r>
      <w:r w:rsidRPr="00900476">
        <w:rPr>
          <w:rFonts w:ascii="Times New Roman" w:hAnsi="Times New Roman"/>
          <w:u w:val="single"/>
          <w:lang w:val="en-CA"/>
        </w:rPr>
        <w:fldChar w:fldCharType="begin">
          <w:ffData>
            <w:name w:val="Texte3"/>
            <w:enabled/>
            <w:calcOnExit w:val="0"/>
            <w:textInput/>
          </w:ffData>
        </w:fldChar>
      </w:r>
      <w:r w:rsidRPr="00900476">
        <w:rPr>
          <w:rFonts w:ascii="Times New Roman" w:hAnsi="Times New Roman"/>
          <w:u w:val="single"/>
        </w:rPr>
        <w:instrText xml:space="preserve"> FORMTEXT </w:instrText>
      </w:r>
      <w:r w:rsidRPr="00900476">
        <w:rPr>
          <w:rFonts w:ascii="Times New Roman" w:hAnsi="Times New Roman"/>
          <w:u w:val="single"/>
          <w:lang w:val="en-CA"/>
        </w:rPr>
      </w:r>
      <w:r w:rsidRPr="00900476">
        <w:rPr>
          <w:rFonts w:ascii="Times New Roman" w:hAnsi="Times New Roman"/>
          <w:u w:val="single"/>
          <w:lang w:val="en-CA"/>
        </w:rPr>
        <w:fldChar w:fldCharType="separate"/>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u w:val="single"/>
          <w:lang w:val="en-CA"/>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u w:val="single"/>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r w:rsidRPr="00900476">
        <w:rPr>
          <w:rFonts w:ascii="Times New Roman" w:hAnsi="Times New Roman"/>
          <w:bCs/>
        </w:rPr>
        <w:t xml:space="preserve">CRÉANCIER </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r w:rsidRPr="00900476">
        <w:rPr>
          <w:rFonts w:ascii="Times New Roman" w:hAnsi="Times New Roman"/>
          <w:bCs/>
        </w:rPr>
        <w:t>HYPOTHÉCAIRE :</w:t>
      </w:r>
      <w:r w:rsidRPr="00900476">
        <w:rPr>
          <w:rFonts w:ascii="Times New Roman" w:hAnsi="Times New Roman"/>
          <w:bCs/>
        </w:rPr>
        <w:tab/>
      </w:r>
      <w:r w:rsidRPr="00900476">
        <w:rPr>
          <w:rFonts w:ascii="Times New Roman" w:hAnsi="Times New Roman"/>
          <w:bCs/>
          <w:lang w:val="en-CA"/>
        </w:rPr>
        <w:fldChar w:fldCharType="begin">
          <w:ffData>
            <w:name w:val="Texte6"/>
            <w:enabled/>
            <w:calcOnExit w:val="0"/>
            <w:textInput/>
          </w:ffData>
        </w:fldChar>
      </w:r>
      <w:r w:rsidRPr="00900476">
        <w:rPr>
          <w:rFonts w:ascii="Times New Roman" w:hAnsi="Times New Roman"/>
          <w:bCs/>
        </w:rPr>
        <w:instrText xml:space="preserve"> FORMTEXT </w:instrText>
      </w:r>
      <w:r w:rsidRPr="00900476">
        <w:rPr>
          <w:rFonts w:ascii="Times New Roman" w:hAnsi="Times New Roman"/>
          <w:bCs/>
          <w:lang w:val="en-CA"/>
        </w:rPr>
      </w:r>
      <w:r w:rsidRPr="00900476">
        <w:rPr>
          <w:rFonts w:ascii="Times New Roman" w:hAnsi="Times New Roman"/>
          <w:bCs/>
          <w:lang w:val="en-CA"/>
        </w:rPr>
        <w:fldChar w:fldCharType="separate"/>
      </w:r>
      <w:r w:rsidRPr="00900476">
        <w:rPr>
          <w:rFonts w:ascii="Times New Roman" w:hAnsi="Times New Roman"/>
          <w:bCs/>
          <w:noProof/>
          <w:lang w:val="en-CA"/>
        </w:rPr>
        <w:t> </w:t>
      </w:r>
      <w:r w:rsidRPr="00900476">
        <w:rPr>
          <w:rFonts w:ascii="Times New Roman" w:hAnsi="Times New Roman"/>
          <w:bCs/>
          <w:noProof/>
          <w:lang w:val="en-CA"/>
        </w:rPr>
        <w:t> </w:t>
      </w:r>
      <w:r w:rsidRPr="00900476">
        <w:rPr>
          <w:rFonts w:ascii="Times New Roman" w:hAnsi="Times New Roman"/>
          <w:bCs/>
          <w:noProof/>
          <w:lang w:val="en-CA"/>
        </w:rPr>
        <w:t> </w:t>
      </w:r>
      <w:r w:rsidRPr="00900476">
        <w:rPr>
          <w:rFonts w:ascii="Times New Roman" w:hAnsi="Times New Roman"/>
          <w:bCs/>
          <w:noProof/>
          <w:lang w:val="en-CA"/>
        </w:rPr>
        <w:t> </w:t>
      </w:r>
      <w:r w:rsidRPr="00900476">
        <w:rPr>
          <w:rFonts w:ascii="Times New Roman" w:hAnsi="Times New Roman"/>
          <w:bCs/>
          <w:noProof/>
          <w:lang w:val="en-CA"/>
        </w:rPr>
        <w:t> </w:t>
      </w:r>
      <w:r w:rsidRPr="00900476">
        <w:rPr>
          <w:rFonts w:ascii="Times New Roman" w:hAnsi="Times New Roman"/>
          <w:bCs/>
          <w:lang w:val="en-CA"/>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u w:val="single"/>
        </w:rPr>
      </w:pPr>
      <w:r w:rsidRPr="00900476">
        <w:rPr>
          <w:rFonts w:ascii="Times New Roman" w:hAnsi="Times New Roman"/>
          <w:bCs/>
        </w:rPr>
        <w:t>ADRESSE CIVIQUE :</w:t>
      </w:r>
      <w:r w:rsidRPr="00900476">
        <w:rPr>
          <w:rFonts w:ascii="Times New Roman" w:hAnsi="Times New Roman"/>
          <w:bCs/>
        </w:rPr>
        <w:tab/>
      </w:r>
      <w:r w:rsidRPr="00900476">
        <w:rPr>
          <w:rFonts w:ascii="Times New Roman" w:hAnsi="Times New Roman"/>
          <w:u w:val="single"/>
          <w:lang w:val="en-CA"/>
        </w:rPr>
        <w:fldChar w:fldCharType="begin">
          <w:ffData>
            <w:name w:val="Texte7"/>
            <w:enabled/>
            <w:calcOnExit w:val="0"/>
            <w:textInput/>
          </w:ffData>
        </w:fldChar>
      </w:r>
      <w:bookmarkStart w:id="52" w:name="Texte7"/>
      <w:r w:rsidRPr="00900476">
        <w:rPr>
          <w:rFonts w:ascii="Times New Roman" w:hAnsi="Times New Roman"/>
          <w:u w:val="single"/>
        </w:rPr>
        <w:instrText xml:space="preserve"> FORMTEXT </w:instrText>
      </w:r>
      <w:r w:rsidRPr="00900476">
        <w:rPr>
          <w:rFonts w:ascii="Times New Roman" w:hAnsi="Times New Roman"/>
          <w:u w:val="single"/>
          <w:lang w:val="en-CA"/>
        </w:rPr>
      </w:r>
      <w:r w:rsidRPr="00900476">
        <w:rPr>
          <w:rFonts w:ascii="Times New Roman" w:hAnsi="Times New Roman"/>
          <w:u w:val="single"/>
          <w:lang w:val="en-CA"/>
        </w:rPr>
        <w:fldChar w:fldCharType="separate"/>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u w:val="single"/>
          <w:lang w:val="en-CA"/>
        </w:rPr>
        <w:fldChar w:fldCharType="end"/>
      </w:r>
      <w:bookmarkEnd w:id="52"/>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u w:val="single"/>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u w:val="single"/>
        </w:rPr>
      </w:pPr>
      <w:r w:rsidRPr="00900476">
        <w:rPr>
          <w:rFonts w:ascii="Times New Roman" w:hAnsi="Times New Roman"/>
          <w:bCs/>
        </w:rPr>
        <w:t>NID :</w:t>
      </w:r>
      <w:r w:rsidRPr="00900476">
        <w:rPr>
          <w:rFonts w:ascii="Times New Roman" w:hAnsi="Times New Roman"/>
          <w:bCs/>
        </w:rPr>
        <w:tab/>
      </w:r>
      <w:r w:rsidRPr="00900476">
        <w:rPr>
          <w:rFonts w:ascii="Times New Roman" w:hAnsi="Times New Roman"/>
          <w:bCs/>
        </w:rPr>
        <w:tab/>
      </w:r>
      <w:r w:rsidRPr="00900476">
        <w:rPr>
          <w:rFonts w:ascii="Times New Roman" w:hAnsi="Times New Roman"/>
          <w:u w:val="single"/>
          <w:lang w:val="en-CA"/>
        </w:rPr>
        <w:fldChar w:fldCharType="begin">
          <w:ffData>
            <w:name w:val="Texte8"/>
            <w:enabled/>
            <w:calcOnExit w:val="0"/>
            <w:textInput/>
          </w:ffData>
        </w:fldChar>
      </w:r>
      <w:r w:rsidRPr="00900476">
        <w:rPr>
          <w:rFonts w:ascii="Times New Roman" w:hAnsi="Times New Roman"/>
          <w:u w:val="single"/>
        </w:rPr>
        <w:instrText xml:space="preserve"> FORMTEXT </w:instrText>
      </w:r>
      <w:r w:rsidRPr="00900476">
        <w:rPr>
          <w:rFonts w:ascii="Times New Roman" w:hAnsi="Times New Roman"/>
          <w:u w:val="single"/>
          <w:lang w:val="en-CA"/>
        </w:rPr>
      </w:r>
      <w:r w:rsidRPr="00900476">
        <w:rPr>
          <w:rFonts w:ascii="Times New Roman" w:hAnsi="Times New Roman"/>
          <w:u w:val="single"/>
          <w:lang w:val="en-CA"/>
        </w:rPr>
        <w:fldChar w:fldCharType="separate"/>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noProof/>
          <w:u w:val="single"/>
          <w:lang w:val="en-CA"/>
        </w:rPr>
        <w:t> </w:t>
      </w:r>
      <w:r w:rsidRPr="00900476">
        <w:rPr>
          <w:rFonts w:ascii="Times New Roman" w:hAnsi="Times New Roman"/>
          <w:u w:val="single"/>
          <w:lang w:val="en-CA"/>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u w:val="single"/>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Nous soussignés, étant les parties à l’hypothèque susmentionnée, reconnaissons avoir reçu copie des conditions et engagements statutaires et facultatifs portant le(s) numéro(s) _____ (et _____) au système d’enregistrement foncier et qui sont contenus dans la présente hypothèque par renvoi et acceptons être liés par ces dispositions.</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Fait à _____, Nouveau-Brunswick, le _____ 20_____.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4320"/>
          <w:tab w:val="left" w:pos="5220"/>
          <w:tab w:val="left" w:pos="8460"/>
        </w:tabs>
        <w:spacing w:line="276" w:lineRule="auto"/>
        <w:rPr>
          <w:rFonts w:ascii="Times New Roman" w:hAnsi="Times New Roman"/>
          <w:u w:val="single"/>
        </w:rPr>
      </w:pPr>
      <w:r w:rsidRPr="00900476">
        <w:rPr>
          <w:rFonts w:ascii="Times New Roman" w:hAnsi="Times New Roman"/>
          <w:u w:val="single"/>
        </w:rPr>
        <w:tab/>
      </w:r>
      <w:r w:rsidRPr="00900476">
        <w:rPr>
          <w:rFonts w:ascii="Times New Roman" w:hAnsi="Times New Roman"/>
        </w:rPr>
        <w:tab/>
      </w:r>
      <w:r w:rsidRPr="00900476">
        <w:rPr>
          <w:rFonts w:ascii="Times New Roman" w:hAnsi="Times New Roman"/>
          <w:u w:val="single"/>
        </w:rPr>
        <w:tab/>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 xml:space="preserve">Témoin :  </w:t>
      </w:r>
      <w:r w:rsidRPr="00900476">
        <w:rPr>
          <w:rFonts w:ascii="Times New Roman" w:hAnsi="Times New Roman"/>
        </w:rPr>
        <w:fldChar w:fldCharType="begin">
          <w:ffData>
            <w:name w:val="Texte18"/>
            <w:enabled/>
            <w:calcOnExit w:val="0"/>
            <w:textInput/>
          </w:ffData>
        </w:fldChar>
      </w:r>
      <w:bookmarkStart w:id="53" w:name="Texte18"/>
      <w:r w:rsidRPr="00900476">
        <w:rPr>
          <w:rFonts w:ascii="Times New Roman" w:hAnsi="Times New Roman"/>
        </w:rPr>
        <w:instrText xml:space="preserve"> FORMTEXT </w:instrText>
      </w:r>
      <w:r w:rsidRPr="00900476">
        <w:rPr>
          <w:rFonts w:ascii="Times New Roman" w:hAnsi="Times New Roman"/>
        </w:rPr>
      </w:r>
      <w:r w:rsidRPr="00900476">
        <w:rPr>
          <w:rFonts w:ascii="Times New Roman" w:hAnsi="Times New Roman"/>
        </w:rPr>
        <w:fldChar w:fldCharType="separate"/>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rPr>
        <w:fldChar w:fldCharType="end"/>
      </w:r>
      <w:bookmarkEnd w:id="53"/>
      <w:r w:rsidRPr="00900476">
        <w:rPr>
          <w:rFonts w:ascii="Times New Roman" w:hAnsi="Times New Roman"/>
        </w:rPr>
        <w:tab/>
      </w:r>
      <w:r w:rsidRPr="00900476">
        <w:rPr>
          <w:rFonts w:ascii="Times New Roman" w:hAnsi="Times New Roman"/>
        </w:rPr>
        <w:tab/>
      </w:r>
      <w:r w:rsidRPr="00900476">
        <w:rPr>
          <w:rFonts w:ascii="Times New Roman" w:hAnsi="Times New Roman"/>
        </w:rPr>
        <w:fldChar w:fldCharType="begin">
          <w:ffData>
            <w:name w:val="Texte19"/>
            <w:enabled/>
            <w:calcOnExit w:val="0"/>
            <w:textInput/>
          </w:ffData>
        </w:fldChar>
      </w:r>
      <w:r w:rsidRPr="00900476">
        <w:rPr>
          <w:rFonts w:ascii="Times New Roman" w:hAnsi="Times New Roman"/>
        </w:rPr>
        <w:instrText xml:space="preserve"> FORMTEXT </w:instrText>
      </w:r>
      <w:r w:rsidRPr="00900476">
        <w:rPr>
          <w:rFonts w:ascii="Times New Roman" w:hAnsi="Times New Roman"/>
        </w:rPr>
      </w:r>
      <w:r w:rsidRPr="00900476">
        <w:rPr>
          <w:rFonts w:ascii="Times New Roman" w:hAnsi="Times New Roman"/>
        </w:rPr>
        <w:fldChar w:fldCharType="separate"/>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4320"/>
          <w:tab w:val="left" w:pos="5220"/>
          <w:tab w:val="left" w:pos="8460"/>
        </w:tabs>
        <w:spacing w:line="276" w:lineRule="auto"/>
        <w:rPr>
          <w:rFonts w:ascii="Times New Roman" w:hAnsi="Times New Roman"/>
          <w:u w:val="single"/>
        </w:rPr>
      </w:pPr>
      <w:r w:rsidRPr="00900476">
        <w:rPr>
          <w:rFonts w:ascii="Times New Roman" w:hAnsi="Times New Roman"/>
          <w:u w:val="single"/>
        </w:rPr>
        <w:tab/>
      </w:r>
      <w:r w:rsidRPr="00900476">
        <w:rPr>
          <w:rFonts w:ascii="Times New Roman" w:hAnsi="Times New Roman"/>
        </w:rPr>
        <w:tab/>
      </w:r>
      <w:r w:rsidRPr="00900476">
        <w:rPr>
          <w:rFonts w:ascii="Times New Roman" w:hAnsi="Times New Roman"/>
          <w:u w:val="single"/>
        </w:rPr>
        <w:tab/>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 xml:space="preserve">Témoin :  </w:t>
      </w:r>
      <w:r w:rsidRPr="00900476">
        <w:rPr>
          <w:rFonts w:ascii="Times New Roman" w:hAnsi="Times New Roman"/>
        </w:rPr>
        <w:fldChar w:fldCharType="begin">
          <w:ffData>
            <w:name w:val="Texte18"/>
            <w:enabled/>
            <w:calcOnExit w:val="0"/>
            <w:textInput/>
          </w:ffData>
        </w:fldChar>
      </w:r>
      <w:r w:rsidRPr="00900476">
        <w:rPr>
          <w:rFonts w:ascii="Times New Roman" w:hAnsi="Times New Roman"/>
        </w:rPr>
        <w:instrText xml:space="preserve"> FORMTEXT </w:instrText>
      </w:r>
      <w:r w:rsidRPr="00900476">
        <w:rPr>
          <w:rFonts w:ascii="Times New Roman" w:hAnsi="Times New Roman"/>
        </w:rPr>
      </w:r>
      <w:r w:rsidRPr="00900476">
        <w:rPr>
          <w:rFonts w:ascii="Times New Roman" w:hAnsi="Times New Roman"/>
        </w:rPr>
        <w:fldChar w:fldCharType="separate"/>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rPr>
        <w:fldChar w:fldCharType="end"/>
      </w:r>
      <w:r w:rsidRPr="00900476">
        <w:rPr>
          <w:rFonts w:ascii="Times New Roman" w:hAnsi="Times New Roman"/>
        </w:rPr>
        <w:tab/>
      </w:r>
      <w:r w:rsidRPr="00900476">
        <w:rPr>
          <w:rFonts w:ascii="Times New Roman" w:hAnsi="Times New Roman"/>
        </w:rPr>
        <w:tab/>
      </w:r>
      <w:r w:rsidRPr="00900476">
        <w:rPr>
          <w:rFonts w:ascii="Times New Roman" w:hAnsi="Times New Roman"/>
        </w:rPr>
        <w:fldChar w:fldCharType="begin">
          <w:ffData>
            <w:name w:val="Texte19"/>
            <w:enabled/>
            <w:calcOnExit w:val="0"/>
            <w:textInput/>
          </w:ffData>
        </w:fldChar>
      </w:r>
      <w:r w:rsidRPr="00900476">
        <w:rPr>
          <w:rFonts w:ascii="Times New Roman" w:hAnsi="Times New Roman"/>
        </w:rPr>
        <w:instrText xml:space="preserve"> FORMTEXT </w:instrText>
      </w:r>
      <w:r w:rsidRPr="00900476">
        <w:rPr>
          <w:rFonts w:ascii="Times New Roman" w:hAnsi="Times New Roman"/>
        </w:rPr>
      </w:r>
      <w:r w:rsidRPr="00900476">
        <w:rPr>
          <w:rFonts w:ascii="Times New Roman" w:hAnsi="Times New Roman"/>
        </w:rPr>
        <w:fldChar w:fldCharType="separate"/>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noProof/>
        </w:rPr>
        <w:t> </w:t>
      </w:r>
      <w:r w:rsidRPr="00900476">
        <w:rPr>
          <w:rFonts w:ascii="Times New Roman" w:hAnsi="Times New Roman"/>
        </w:rPr>
        <w:fldChar w:fldCharType="end"/>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spacing w:before="0"/>
        <w:jc w:val="left"/>
      </w:pPr>
      <w:r w:rsidRPr="00900476">
        <w:br w:type="page"/>
      </w:r>
    </w:p>
    <w:p w:rsidR="00900476" w:rsidRPr="00900476" w:rsidRDefault="00900476" w:rsidP="00900476">
      <w:pPr>
        <w:pStyle w:val="Actes3"/>
      </w:pPr>
      <w:bookmarkStart w:id="54" w:name="_Toc446347584"/>
      <w:r w:rsidRPr="00900476">
        <w:lastRenderedPageBreak/>
        <w:t xml:space="preserve">4 - Demande d’engagement hypothécaire facultatif </w:t>
      </w:r>
      <w:r w:rsidRPr="00900476">
        <w:noBreakHyphen/>
        <w:t xml:space="preserve"> Formule 16</w:t>
      </w:r>
      <w:bookmarkEnd w:id="54"/>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rPr>
          <w:b/>
          <w:bCs/>
        </w:rPr>
      </w:pPr>
    </w:p>
    <w:p w:rsidR="00900476" w:rsidRPr="00900476" w:rsidRDefault="00900476" w:rsidP="00900476">
      <w:pPr>
        <w:autoSpaceDE w:val="0"/>
        <w:autoSpaceDN w:val="0"/>
        <w:adjustRightInd w:val="0"/>
        <w:spacing w:before="0"/>
        <w:jc w:val="center"/>
        <w:rPr>
          <w:b/>
          <w:bCs/>
        </w:rPr>
      </w:pPr>
      <w:r w:rsidRPr="00900476">
        <w:rPr>
          <w:b/>
          <w:bCs/>
        </w:rPr>
        <w:t>Formule 16</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DEMANDE D’ENGAGEMENT HYPOTHÉCAIRE FACULTATIF</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25</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160"/>
        </w:tabs>
        <w:autoSpaceDE w:val="0"/>
        <w:autoSpaceDN w:val="0"/>
        <w:adjustRightInd w:val="0"/>
        <w:spacing w:before="0"/>
        <w:jc w:val="left"/>
        <w:rPr>
          <w:i/>
          <w:iCs/>
          <w:u w:val="single"/>
        </w:rPr>
      </w:pPr>
      <w:r w:rsidRPr="00900476">
        <w:t xml:space="preserve">Requérant : </w:t>
      </w:r>
      <w:r w:rsidRPr="00900476">
        <w:tab/>
      </w:r>
      <w:r w:rsidRPr="00900476">
        <w:rPr>
          <w:i/>
          <w:iCs/>
          <w:u w:val="single"/>
        </w:rPr>
        <w:t>Nom</w:t>
      </w:r>
      <w:r w:rsidRPr="00900476">
        <w:rPr>
          <w:i/>
          <w:iCs/>
          <w:u w:val="single"/>
        </w:rPr>
        <w:tab/>
      </w:r>
      <w:r w:rsidRPr="00900476">
        <w:rPr>
          <w:i/>
          <w:iCs/>
          <w:u w:val="single"/>
        </w:rPr>
        <w:tab/>
      </w:r>
    </w:p>
    <w:p w:rsidR="00900476" w:rsidRPr="00900476" w:rsidRDefault="00900476" w:rsidP="00900476">
      <w:pPr>
        <w:autoSpaceDE w:val="0"/>
        <w:autoSpaceDN w:val="0"/>
        <w:adjustRightInd w:val="0"/>
        <w:spacing w:before="0"/>
        <w:ind w:left="2160"/>
        <w:jc w:val="left"/>
        <w:rPr>
          <w:i/>
          <w:iCs/>
          <w:u w:val="single"/>
        </w:rPr>
      </w:pPr>
      <w:proofErr w:type="gramStart"/>
      <w:r w:rsidRPr="00900476">
        <w:rPr>
          <w:i/>
          <w:iCs/>
          <w:u w:val="single"/>
        </w:rPr>
        <w:t>adresse</w:t>
      </w:r>
      <w:proofErr w:type="gramEnd"/>
      <w:r w:rsidRPr="00900476">
        <w:rPr>
          <w:i/>
          <w:iCs/>
          <w:u w:val="single"/>
        </w:rPr>
        <w:tab/>
      </w:r>
      <w:r w:rsidRPr="00900476">
        <w:rPr>
          <w:i/>
          <w:iCs/>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Engagement </w:t>
      </w:r>
    </w:p>
    <w:p w:rsidR="00900476" w:rsidRPr="00900476" w:rsidRDefault="00900476" w:rsidP="00900476">
      <w:pPr>
        <w:autoSpaceDE w:val="0"/>
        <w:autoSpaceDN w:val="0"/>
        <w:adjustRightInd w:val="0"/>
        <w:spacing w:before="0"/>
        <w:jc w:val="left"/>
      </w:pPr>
      <w:proofErr w:type="gramStart"/>
      <w:r w:rsidRPr="00900476">
        <w:t>hypothécaire</w:t>
      </w:r>
      <w:proofErr w:type="gramEnd"/>
      <w:r w:rsidRPr="00900476">
        <w:t xml:space="preserve"> facultatif : </w:t>
      </w:r>
      <w:r w:rsidRPr="00900476">
        <w:rPr>
          <w:i/>
          <w:iCs/>
          <w:u w:val="single"/>
        </w:rPr>
        <w:t>spécifier</w:t>
      </w:r>
      <w:r w:rsidRPr="00900476">
        <w:rPr>
          <w:u w:val="single"/>
          <w:vertAlign w:val="superscript"/>
        </w:rPr>
        <w:t>1</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proofErr w:type="gramStart"/>
      <w:r w:rsidRPr="00900476">
        <w:t>Le requérant</w:t>
      </w:r>
      <w:proofErr w:type="gramEnd"/>
      <w:r w:rsidRPr="00900476">
        <w:t xml:space="preserve"> demande l’attribution d’un numéro à l’engagement hypothécaire facultatif spécifié.</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Requérant : __________________________________</w:t>
      </w:r>
    </w:p>
    <w:p w:rsidR="00900476" w:rsidRPr="00900476" w:rsidRDefault="00900476" w:rsidP="00900476">
      <w:pPr>
        <w:autoSpaceDE w:val="0"/>
        <w:autoSpaceDN w:val="0"/>
        <w:adjustRightInd w:val="0"/>
        <w:spacing w:before="0"/>
        <w:jc w:val="left"/>
        <w:rPr>
          <w:i/>
          <w:iCs/>
        </w:rPr>
      </w:pPr>
      <w:r w:rsidRPr="00900476">
        <w:rPr>
          <w:i/>
          <w:iCs/>
        </w:rPr>
        <w:t xml:space="preserve"> (</w:t>
      </w:r>
      <w:proofErr w:type="gramStart"/>
      <w:r w:rsidRPr="00900476">
        <w:rPr>
          <w:i/>
          <w:iCs/>
        </w:rPr>
        <w:t>signature</w:t>
      </w:r>
      <w:proofErr w:type="gramEnd"/>
      <w:r w:rsidRPr="00900476">
        <w:rPr>
          <w:i/>
          <w:iCs/>
        </w:rPr>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attribué à l’engagement </w:t>
      </w:r>
    </w:p>
    <w:p w:rsidR="00900476" w:rsidRPr="00900476" w:rsidRDefault="00900476" w:rsidP="00900476">
      <w:pPr>
        <w:autoSpaceDE w:val="0"/>
        <w:autoSpaceDN w:val="0"/>
        <w:adjustRightInd w:val="0"/>
        <w:spacing w:before="0"/>
        <w:jc w:val="left"/>
      </w:pPr>
      <w:proofErr w:type="gramStart"/>
      <w:r w:rsidRPr="00900476">
        <w:t>hypothécaire</w:t>
      </w:r>
      <w:proofErr w:type="gramEnd"/>
      <w:r w:rsidRPr="00900476">
        <w:t xml:space="preserve"> facultatif spécifié : ___________________________________________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p w:rsidR="00900476" w:rsidRPr="00900476" w:rsidRDefault="00900476" w:rsidP="00900476"/>
    <w:p w:rsidR="00900476" w:rsidRPr="00900476" w:rsidRDefault="00900476" w:rsidP="00900476">
      <w:r w:rsidRPr="00900476">
        <w:t>_______________________</w:t>
      </w:r>
    </w:p>
    <w:p w:rsidR="00900476" w:rsidRPr="00900476" w:rsidRDefault="00900476" w:rsidP="00900476">
      <w:pPr>
        <w:spacing w:before="0"/>
        <w:rPr>
          <w:sz w:val="20"/>
          <w:szCs w:val="20"/>
        </w:rPr>
      </w:pPr>
      <w:r w:rsidRPr="00900476">
        <w:rPr>
          <w:sz w:val="20"/>
          <w:szCs w:val="20"/>
          <w:vertAlign w:val="superscript"/>
        </w:rPr>
        <w:t>1</w:t>
      </w:r>
      <w:r w:rsidRPr="00900476">
        <w:rPr>
          <w:sz w:val="20"/>
          <w:szCs w:val="20"/>
        </w:rPr>
        <w:t xml:space="preserve"> Peut être joint en annexe.</w:t>
      </w:r>
    </w:p>
    <w:p w:rsidR="00900476" w:rsidRPr="00900476" w:rsidRDefault="00900476" w:rsidP="00900476"/>
    <w:p w:rsidR="00900476" w:rsidRPr="00900476" w:rsidRDefault="00900476" w:rsidP="00900476">
      <w:r w:rsidRPr="00900476">
        <w:rPr>
          <w:b/>
          <w:bCs/>
        </w:rPr>
        <w:br w:type="page"/>
      </w:r>
    </w:p>
    <w:p w:rsidR="00900476" w:rsidRPr="00900476" w:rsidRDefault="00900476" w:rsidP="00900476">
      <w:pPr>
        <w:pStyle w:val="Actes3"/>
      </w:pPr>
      <w:bookmarkStart w:id="55" w:name="_Toc446347585"/>
      <w:r w:rsidRPr="00900476">
        <w:lastRenderedPageBreak/>
        <w:t xml:space="preserve">5 - Cession de priorité </w:t>
      </w:r>
      <w:r w:rsidRPr="00900476">
        <w:noBreakHyphen/>
        <w:t xml:space="preserve"> Formule 12</w:t>
      </w:r>
      <w:bookmarkEnd w:id="55"/>
    </w:p>
    <w:p w:rsidR="00900476" w:rsidRPr="00900476" w:rsidRDefault="00900476" w:rsidP="00900476">
      <w:pPr>
        <w:pStyle w:val="Actes3"/>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12</w:t>
      </w:r>
    </w:p>
    <w:p w:rsidR="00900476" w:rsidRPr="00900476" w:rsidRDefault="00900476" w:rsidP="00900476">
      <w:pPr>
        <w:tabs>
          <w:tab w:val="left" w:pos="2790"/>
          <w:tab w:val="left" w:pos="4320"/>
        </w:tabs>
        <w:spacing w:before="0"/>
        <w:jc w:val="center"/>
        <w:rPr>
          <w:b/>
          <w:sz w:val="22"/>
          <w:szCs w:val="22"/>
        </w:rPr>
      </w:pPr>
      <w:r w:rsidRPr="00900476">
        <w:rPr>
          <w:b/>
          <w:sz w:val="22"/>
          <w:szCs w:val="22"/>
        </w:rPr>
        <w:t>CESSION DE PRIORITÉ</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20</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Numéro d’identification de parcelle :</w:t>
      </w:r>
      <w:r w:rsidRPr="00900476">
        <w:rPr>
          <w:sz w:val="22"/>
          <w:szCs w:val="22"/>
        </w:rPr>
        <w:tab/>
      </w:r>
      <w:r w:rsidRPr="00900476">
        <w:rPr>
          <w:sz w:val="22"/>
          <w:szCs w:val="22"/>
          <w:u w:val="single"/>
        </w:rPr>
        <w:t>NID</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Propriétaire du droit dont </w:t>
      </w:r>
    </w:p>
    <w:p w:rsidR="00900476" w:rsidRPr="00900476" w:rsidRDefault="00900476" w:rsidP="00900476">
      <w:pPr>
        <w:tabs>
          <w:tab w:val="left" w:pos="4320"/>
        </w:tabs>
        <w:spacing w:before="0"/>
        <w:rPr>
          <w:sz w:val="22"/>
          <w:szCs w:val="22"/>
        </w:rPr>
      </w:pPr>
      <w:proofErr w:type="gramStart"/>
      <w:r w:rsidRPr="00900476">
        <w:rPr>
          <w:sz w:val="22"/>
          <w:szCs w:val="22"/>
        </w:rPr>
        <w:t>la</w:t>
      </w:r>
      <w:proofErr w:type="gramEnd"/>
      <w:r w:rsidRPr="00900476">
        <w:rPr>
          <w:sz w:val="22"/>
          <w:szCs w:val="22"/>
        </w:rPr>
        <w:t xml:space="preserve"> priorité a été cédée</w:t>
      </w:r>
      <w:r w:rsidRPr="00900476">
        <w:rPr>
          <w:sz w:val="22"/>
          <w:szCs w:val="22"/>
          <w:vertAlign w:val="superscript"/>
        </w:rPr>
        <w:t>1</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(Conjoint de </w:t>
      </w:r>
      <w:r w:rsidRPr="00900476">
        <w:rPr>
          <w:sz w:val="22"/>
          <w:szCs w:val="22"/>
          <w:u w:val="single"/>
        </w:rPr>
        <w:t>propriétaire du droit</w:t>
      </w:r>
      <w:r w:rsidRPr="00900476">
        <w:rPr>
          <w:sz w:val="22"/>
          <w:szCs w:val="22"/>
        </w:rPr>
        <w:t xml:space="preserve"> </w:t>
      </w:r>
    </w:p>
    <w:p w:rsidR="00900476" w:rsidRPr="00900476" w:rsidRDefault="00900476" w:rsidP="00900476">
      <w:pPr>
        <w:tabs>
          <w:tab w:val="left" w:pos="4320"/>
        </w:tabs>
        <w:spacing w:before="0"/>
        <w:rPr>
          <w:sz w:val="22"/>
          <w:szCs w:val="22"/>
        </w:rPr>
      </w:pPr>
      <w:proofErr w:type="gramStart"/>
      <w:r w:rsidRPr="00900476">
        <w:rPr>
          <w:sz w:val="22"/>
          <w:szCs w:val="22"/>
          <w:u w:val="single"/>
        </w:rPr>
        <w:t>dont</w:t>
      </w:r>
      <w:proofErr w:type="gramEnd"/>
      <w:r w:rsidRPr="00900476">
        <w:rPr>
          <w:sz w:val="22"/>
          <w:szCs w:val="22"/>
          <w:u w:val="single"/>
        </w:rPr>
        <w:t xml:space="preserve"> la priorité a été cédée</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r w:rsidRPr="00900476">
        <w:rPr>
          <w:sz w:val="22"/>
          <w:szCs w:val="22"/>
          <w:u w:val="single"/>
        </w:rPr>
        <w:t>)</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Propriétaire du droit bénéficiant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la cession de priorité</w:t>
      </w:r>
      <w:r w:rsidRPr="00900476">
        <w:rPr>
          <w:sz w:val="22"/>
          <w:szCs w:val="22"/>
          <w:vertAlign w:val="superscript"/>
        </w:rPr>
        <w:t>2</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Type d’instrument cédé</w:t>
      </w:r>
      <w:r w:rsidRPr="00900476">
        <w:rPr>
          <w:sz w:val="22"/>
          <w:szCs w:val="22"/>
          <w:vertAlign w:val="superscript"/>
        </w:rPr>
        <w:t>3</w:t>
      </w:r>
      <w:r w:rsidRPr="00900476">
        <w:rPr>
          <w:sz w:val="22"/>
          <w:szCs w:val="22"/>
        </w:rPr>
        <w:t>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Détails d’enregistrement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l’instrument cédé</w:t>
      </w:r>
      <w:r w:rsidRPr="00900476">
        <w:rPr>
          <w:sz w:val="22"/>
          <w:szCs w:val="22"/>
          <w:vertAlign w:val="superscript"/>
        </w:rPr>
        <w:t>4</w:t>
      </w:r>
      <w:r w:rsidRPr="00900476">
        <w:rPr>
          <w:sz w:val="22"/>
          <w:szCs w:val="22"/>
        </w:rPr>
        <w:t>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Type d’instrument bénéficiant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la cession de priorité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Détails d’enregistrement de l’instrument</w:t>
      </w:r>
    </w:p>
    <w:p w:rsidR="00900476" w:rsidRPr="00900476" w:rsidRDefault="00900476" w:rsidP="00900476">
      <w:pPr>
        <w:tabs>
          <w:tab w:val="left" w:pos="4320"/>
        </w:tabs>
        <w:spacing w:before="0"/>
        <w:rPr>
          <w:sz w:val="22"/>
          <w:szCs w:val="22"/>
        </w:rPr>
      </w:pPr>
      <w:proofErr w:type="gramStart"/>
      <w:r w:rsidRPr="00900476">
        <w:rPr>
          <w:sz w:val="22"/>
          <w:szCs w:val="22"/>
        </w:rPr>
        <w:t>bénéficiant</w:t>
      </w:r>
      <w:proofErr w:type="gramEnd"/>
      <w:r w:rsidRPr="00900476">
        <w:rPr>
          <w:sz w:val="22"/>
          <w:szCs w:val="22"/>
        </w:rPr>
        <w:t xml:space="preserve"> de la cession de priorité :</w:t>
      </w:r>
      <w:r w:rsidRPr="00900476">
        <w:rPr>
          <w:sz w:val="22"/>
          <w:szCs w:val="22"/>
        </w:rPr>
        <w:tab/>
        <w:t>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Le propriétaire du droit dont la priorité a été cédée, étant le propriétaire enregistré d’un droit dans la parcelle spécifiée en vertu de l’instrument spécifié, cède la priorité à celui du propriétaire du droit bénéficiant de la cession en vertu de l’instrument spécifié.</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rPr>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sz w:val="22"/>
          <w:szCs w:val="22"/>
        </w:rPr>
        <w:t xml:space="preserve">Le conjoint du propriétaire du droit dont la priorité a été cédée est partie au présent instrument et consent à la présente aliénation aux fins de l’article 19 de la </w:t>
      </w:r>
      <w:r w:rsidRPr="00900476">
        <w:rPr>
          <w:i/>
          <w:sz w:val="22"/>
          <w:szCs w:val="22"/>
        </w:rPr>
        <w:t>Loi sur les biens matrimoniaux</w:t>
      </w:r>
      <w:r w:rsidRPr="00900476">
        <w:rPr>
          <w:sz w:val="22"/>
          <w:szCs w:val="22"/>
        </w:rPr>
        <w:t>.</w:t>
      </w:r>
      <w:r w:rsidRPr="00900476">
        <w:rPr>
          <w:sz w:val="22"/>
          <w:szCs w:val="22"/>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t>Propriétaire du droit dont la priorité a été cédée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320"/>
          <w:tab w:val="left" w:pos="828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t xml:space="preserve">Conjoint de </w:t>
      </w:r>
      <w:r w:rsidRPr="00900476">
        <w:rPr>
          <w:sz w:val="22"/>
          <w:szCs w:val="22"/>
          <w:u w:val="single"/>
        </w:rPr>
        <w:t>propriétaire</w:t>
      </w:r>
      <w:r w:rsidRPr="00900476">
        <w:rPr>
          <w:sz w:val="22"/>
          <w:szCs w:val="22"/>
        </w:rPr>
        <w:t>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320"/>
          <w:tab w:val="left" w:pos="828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r w:rsidRPr="00900476">
        <w:t>_______________________</w:t>
      </w:r>
    </w:p>
    <w:p w:rsidR="000275C5" w:rsidRDefault="00900476" w:rsidP="000275C5">
      <w:pPr>
        <w:rPr>
          <w:sz w:val="20"/>
          <w:szCs w:val="20"/>
        </w:rPr>
      </w:pPr>
      <w:r w:rsidRPr="00900476">
        <w:rPr>
          <w:sz w:val="20"/>
          <w:szCs w:val="20"/>
          <w:vertAlign w:val="superscript"/>
        </w:rPr>
        <w:t>1, 2, 3 et 4</w:t>
      </w:r>
      <w:r w:rsidRPr="00900476">
        <w:rPr>
          <w:sz w:val="20"/>
          <w:szCs w:val="20"/>
        </w:rPr>
        <w:t xml:space="preserve"> Des cas multiples peuvent être indiqués.</w:t>
      </w:r>
      <w:r w:rsidR="000275C5">
        <w:rPr>
          <w:sz w:val="20"/>
          <w:szCs w:val="20"/>
        </w:rPr>
        <w:br w:type="page"/>
      </w:r>
    </w:p>
    <w:p w:rsidR="00900476" w:rsidRPr="00900476" w:rsidRDefault="00900476" w:rsidP="00900476">
      <w:pPr>
        <w:pStyle w:val="Actes3"/>
      </w:pPr>
      <w:bookmarkStart w:id="56" w:name="_Toc446347586"/>
      <w:r w:rsidRPr="00900476">
        <w:lastRenderedPageBreak/>
        <w:t xml:space="preserve">6 - Cession d’hypothèque </w:t>
      </w:r>
      <w:r w:rsidRPr="00900476">
        <w:noBreakHyphen/>
        <w:t xml:space="preserve"> Formule 23 adaptée</w:t>
      </w:r>
      <w:bookmarkEnd w:id="56"/>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23</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CESSION</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r w:rsidRPr="00900476">
        <w:rPr>
          <w:i/>
        </w:rPr>
        <w:t>Loi sur l’enregistrement foncier</w:t>
      </w:r>
      <w:r w:rsidRPr="00900476">
        <w:t xml:space="preserve">, </w:t>
      </w:r>
    </w:p>
    <w:p w:rsidR="00900476" w:rsidRPr="00900476" w:rsidRDefault="00900476" w:rsidP="00900476">
      <w:pPr>
        <w:tabs>
          <w:tab w:val="left" w:pos="2790"/>
          <w:tab w:val="left" w:pos="4320"/>
        </w:tabs>
        <w:spacing w:before="0"/>
        <w:jc w:val="center"/>
      </w:pPr>
      <w:r w:rsidRPr="00900476">
        <w:t>L.N.-B. 1981, chap. L-1.1, art. 29, 31 et 43</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 xml:space="preserve">Numéro d’identification </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pStyle w:val="12caraupo"/>
        <w:tabs>
          <w:tab w:val="left" w:pos="3240"/>
          <w:tab w:val="left" w:pos="4320"/>
        </w:tabs>
        <w:rPr>
          <w:rFonts w:ascii="Times New Roman" w:hAnsi="Times New Roman" w:cs="Times New Roman"/>
        </w:rPr>
      </w:pPr>
    </w:p>
    <w:p w:rsidR="00900476" w:rsidRPr="00900476" w:rsidRDefault="00900476" w:rsidP="00900476">
      <w:pPr>
        <w:tabs>
          <w:tab w:val="left" w:pos="3240"/>
          <w:tab w:val="left" w:pos="4320"/>
        </w:tabs>
        <w:spacing w:before="0"/>
      </w:pPr>
      <w:r w:rsidRPr="00900476">
        <w:t>Cédant :</w:t>
      </w:r>
      <w:r w:rsidRPr="00900476">
        <w:tab/>
      </w:r>
      <w:r w:rsidRPr="00900476">
        <w:rPr>
          <w:u w:val="single"/>
        </w:rPr>
        <w:t>créancier hypothécaire</w:t>
      </w:r>
    </w:p>
    <w:p w:rsidR="00900476" w:rsidRPr="00900476" w:rsidRDefault="00900476" w:rsidP="00900476">
      <w:pPr>
        <w:tabs>
          <w:tab w:val="left" w:pos="3240"/>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Cessionnaire :</w:t>
      </w:r>
      <w:r w:rsidRPr="00900476">
        <w:tab/>
      </w:r>
      <w:r w:rsidRPr="00900476">
        <w:rPr>
          <w:u w:val="single"/>
        </w:rPr>
        <w:t>institution financière</w:t>
      </w:r>
    </w:p>
    <w:p w:rsidR="00900476" w:rsidRPr="00900476" w:rsidRDefault="00900476" w:rsidP="00900476">
      <w:pPr>
        <w:tabs>
          <w:tab w:val="left" w:pos="3240"/>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Type d’instrument cédé :</w:t>
      </w:r>
      <w:r w:rsidRPr="00900476">
        <w:tab/>
        <w:t>Hypothèque</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Détails d’enregistrement </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l’instrument cédé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autoSpaceDE w:val="0"/>
        <w:autoSpaceDN w:val="0"/>
        <w:adjustRightInd w:val="0"/>
        <w:spacing w:before="0"/>
        <w:jc w:val="left"/>
      </w:pPr>
      <w:r w:rsidRPr="00900476">
        <w:t>Le cédant cède au cessionnaire l’instrument spécifié enregistré à l’encontre de la parcelle spécifiée.</w:t>
      </w:r>
    </w:p>
    <w:p w:rsidR="00900476" w:rsidRPr="00900476" w:rsidRDefault="00900476" w:rsidP="00900476">
      <w:pPr>
        <w:tabs>
          <w:tab w:val="left" w:pos="279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Cédant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7"/>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Cessionnaire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8"/>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4320"/>
        </w:tabs>
        <w:spacing w:before="0"/>
      </w:pP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57" w:name="_Toc446347587"/>
      <w:r w:rsidRPr="00900476">
        <w:lastRenderedPageBreak/>
        <w:t xml:space="preserve">7 - Modification d’hypothèque </w:t>
      </w:r>
      <w:r w:rsidRPr="00900476">
        <w:noBreakHyphen/>
        <w:t xml:space="preserve"> Formule 11 adaptée</w:t>
      </w:r>
      <w:bookmarkEnd w:id="57"/>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11</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MODIFICATION</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18</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Numéro d’identification de parcelle :</w:t>
      </w:r>
      <w:r w:rsidRPr="00900476">
        <w:tab/>
      </w:r>
      <w:r w:rsidRPr="00900476">
        <w:rPr>
          <w:u w:val="single"/>
        </w:rPr>
        <w:t>NID</w:t>
      </w:r>
    </w:p>
    <w:p w:rsidR="00900476" w:rsidRPr="00900476" w:rsidRDefault="00900476" w:rsidP="00900476">
      <w:pPr>
        <w:pStyle w:val="12caraupo"/>
        <w:tabs>
          <w:tab w:val="left" w:pos="4320"/>
        </w:tabs>
        <w:rPr>
          <w:rFonts w:ascii="Times New Roman" w:hAnsi="Times New Roman" w:cs="Times New Roman"/>
        </w:rPr>
      </w:pPr>
    </w:p>
    <w:p w:rsidR="00900476" w:rsidRPr="00900476" w:rsidRDefault="00900476" w:rsidP="00900476">
      <w:pPr>
        <w:pStyle w:val="12caraupo"/>
        <w:tabs>
          <w:tab w:val="left" w:pos="4320"/>
        </w:tabs>
        <w:rPr>
          <w:rFonts w:ascii="Times New Roman" w:hAnsi="Times New Roman" w:cs="Times New Roman"/>
        </w:rPr>
      </w:pPr>
      <w:r w:rsidRPr="00900476">
        <w:rPr>
          <w:rFonts w:ascii="Times New Roman" w:hAnsi="Times New Roman" w:cs="Times New Roman"/>
        </w:rPr>
        <w:t>Créancier hypothécaire :</w:t>
      </w:r>
      <w:r w:rsidRPr="00900476">
        <w:rPr>
          <w:rFonts w:ascii="Times New Roman" w:hAnsi="Times New Roman" w:cs="Times New Roman"/>
        </w:rPr>
        <w:tab/>
      </w:r>
      <w:r w:rsidRPr="00900476">
        <w:rPr>
          <w:rFonts w:ascii="Times New Roman" w:hAnsi="Times New Roman" w:cs="Times New Roman"/>
          <w:u w:val="single"/>
        </w:rPr>
        <w:t>créancier hypothécaire</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4320"/>
        </w:tabs>
        <w:spacing w:before="0"/>
      </w:pPr>
    </w:p>
    <w:p w:rsidR="00900476" w:rsidRPr="00900476" w:rsidRDefault="00900476" w:rsidP="00900476">
      <w:pPr>
        <w:tabs>
          <w:tab w:val="left" w:pos="4320"/>
        </w:tabs>
        <w:spacing w:before="0"/>
      </w:pPr>
    </w:p>
    <w:p w:rsidR="00900476" w:rsidRPr="00900476" w:rsidRDefault="00900476" w:rsidP="00900476">
      <w:pPr>
        <w:tabs>
          <w:tab w:val="left" w:pos="4320"/>
        </w:tabs>
        <w:spacing w:before="0"/>
      </w:pPr>
      <w:r w:rsidRPr="00900476">
        <w:t>Type d’instrument modifié :</w:t>
      </w:r>
      <w:r w:rsidRPr="00900476">
        <w:tab/>
        <w:t>Hypothèque</w:t>
      </w:r>
    </w:p>
    <w:p w:rsidR="00900476" w:rsidRPr="00900476" w:rsidRDefault="00900476" w:rsidP="00900476">
      <w:pPr>
        <w:tabs>
          <w:tab w:val="left" w:pos="4320"/>
        </w:tabs>
        <w:spacing w:before="0"/>
      </w:pPr>
    </w:p>
    <w:p w:rsidR="00900476" w:rsidRPr="00900476" w:rsidRDefault="00900476" w:rsidP="00900476">
      <w:pPr>
        <w:tabs>
          <w:tab w:val="left" w:pos="4320"/>
        </w:tabs>
        <w:spacing w:before="0"/>
      </w:pPr>
      <w:r w:rsidRPr="00900476">
        <w:t>Détails d’enregistrement de</w:t>
      </w:r>
    </w:p>
    <w:p w:rsidR="00900476" w:rsidRPr="00900476" w:rsidRDefault="00900476" w:rsidP="00900476">
      <w:pPr>
        <w:tabs>
          <w:tab w:val="left" w:pos="4320"/>
        </w:tabs>
        <w:spacing w:before="0"/>
      </w:pPr>
      <w:proofErr w:type="gramStart"/>
      <w:r w:rsidRPr="00900476">
        <w:t>l’instrument</w:t>
      </w:r>
      <w:proofErr w:type="gramEnd"/>
      <w:r w:rsidRPr="00900476">
        <w:t xml:space="preserve"> modifié :</w:t>
      </w:r>
      <w:r w:rsidRPr="00900476">
        <w:tab/>
        <w:t>____</w:t>
      </w:r>
    </w:p>
    <w:p w:rsidR="00900476" w:rsidRPr="00900476" w:rsidRDefault="00900476" w:rsidP="00900476">
      <w:pPr>
        <w:tabs>
          <w:tab w:val="left" w:pos="4320"/>
        </w:tabs>
        <w:spacing w:before="0"/>
      </w:pPr>
    </w:p>
    <w:p w:rsidR="00900476" w:rsidRPr="00900476" w:rsidRDefault="00900476" w:rsidP="00900476">
      <w:pPr>
        <w:tabs>
          <w:tab w:val="left" w:pos="4320"/>
        </w:tabs>
        <w:spacing w:before="0"/>
      </w:pPr>
      <w:r w:rsidRPr="00900476">
        <w:t>Description de la modification :</w:t>
      </w:r>
      <w:r w:rsidRPr="00900476">
        <w:tab/>
      </w:r>
      <w:r w:rsidRPr="00900476">
        <w:rPr>
          <w:u w:val="single"/>
        </w:rPr>
        <w:t>décrire</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r w:rsidRPr="00900476">
        <w:t>L’instrument spécifié est modifié de la manière décrite ci-dessus relativement à la parcelle spécifiée.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Créancier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7"/>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Créancier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8"/>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4140"/>
          <w:tab w:val="left" w:pos="4770"/>
          <w:tab w:val="left" w:pos="8640"/>
        </w:tabs>
        <w:spacing w:before="0"/>
      </w:pPr>
    </w:p>
    <w:p w:rsidR="00900476" w:rsidRPr="00900476" w:rsidRDefault="00900476" w:rsidP="00900476">
      <w:r w:rsidRPr="00900476">
        <w:rPr>
          <w:b/>
          <w:bCs/>
        </w:rPr>
        <w:br w:type="page"/>
      </w:r>
    </w:p>
    <w:p w:rsidR="00900476" w:rsidRPr="00900476" w:rsidRDefault="00900476" w:rsidP="00900476">
      <w:pPr>
        <w:pStyle w:val="Actes3"/>
      </w:pPr>
      <w:bookmarkStart w:id="58" w:name="_Toc446347588"/>
      <w:r w:rsidRPr="00900476">
        <w:lastRenderedPageBreak/>
        <w:t xml:space="preserve">8 - Quittance d’hypothèque </w:t>
      </w:r>
      <w:r w:rsidRPr="00900476">
        <w:noBreakHyphen/>
        <w:t>Formule 17</w:t>
      </w:r>
      <w:bookmarkEnd w:id="58"/>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17</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QUITTANCE D’HYPOTHÈQUE</w:t>
      </w:r>
    </w:p>
    <w:p w:rsidR="00900476" w:rsidRPr="00900476" w:rsidRDefault="00900476" w:rsidP="00900476">
      <w:pPr>
        <w:tabs>
          <w:tab w:val="left" w:pos="2790"/>
          <w:tab w:val="left" w:pos="4320"/>
        </w:tabs>
        <w:spacing w:before="0"/>
        <w:jc w:val="center"/>
        <w:rPr>
          <w:b/>
        </w:rPr>
      </w:pPr>
      <w:r w:rsidRPr="00900476">
        <w:rPr>
          <w:b/>
        </w:rPr>
        <w:t xml:space="preserve"> </w:t>
      </w: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26</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 xml:space="preserve">Numéro d’identification </w:t>
      </w:r>
    </w:p>
    <w:p w:rsidR="00900476" w:rsidRPr="00900476" w:rsidRDefault="00900476" w:rsidP="00900476">
      <w:pPr>
        <w:tabs>
          <w:tab w:val="left" w:pos="4320"/>
        </w:tabs>
        <w:spacing w:before="0"/>
      </w:pP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pStyle w:val="12caraupo"/>
        <w:tabs>
          <w:tab w:val="left" w:pos="4320"/>
        </w:tabs>
        <w:rPr>
          <w:rFonts w:ascii="Times New Roman" w:hAnsi="Times New Roman" w:cs="Times New Roman"/>
        </w:rPr>
      </w:pPr>
      <w:r w:rsidRPr="00900476">
        <w:rPr>
          <w:rFonts w:ascii="Times New Roman" w:hAnsi="Times New Roman" w:cs="Times New Roman"/>
        </w:rPr>
        <w:t>Créancier hypothécaire :</w:t>
      </w:r>
      <w:r w:rsidRPr="00900476">
        <w:rPr>
          <w:rFonts w:ascii="Times New Roman" w:hAnsi="Times New Roman" w:cs="Times New Roman"/>
        </w:rPr>
        <w:tab/>
      </w:r>
      <w:r w:rsidRPr="00900476">
        <w:rPr>
          <w:rFonts w:ascii="Times New Roman" w:hAnsi="Times New Roman" w:cs="Times New Roman"/>
          <w:u w:val="single"/>
        </w:rPr>
        <w:t>créancier hypothécaire</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pStyle w:val="12caraupo"/>
        <w:tabs>
          <w:tab w:val="left" w:pos="4320"/>
        </w:tabs>
        <w:rPr>
          <w:rFonts w:ascii="Times New Roman" w:hAnsi="Times New Roman" w:cs="Times New Roman"/>
        </w:rPr>
      </w:pPr>
      <w:r w:rsidRPr="00900476">
        <w:rPr>
          <w:rFonts w:ascii="Times New Roman" w:hAnsi="Times New Roman" w:cs="Times New Roman"/>
        </w:rPr>
        <w:t>Débiteur hypothécaire :</w:t>
      </w:r>
      <w:r w:rsidRPr="00900476">
        <w:rPr>
          <w:rFonts w:ascii="Times New Roman" w:hAnsi="Times New Roman" w:cs="Times New Roman"/>
        </w:rPr>
        <w:tab/>
      </w:r>
      <w:r w:rsidRPr="00900476">
        <w:rPr>
          <w:rFonts w:ascii="Times New Roman" w:hAnsi="Times New Roman" w:cs="Times New Roman"/>
          <w:u w:val="single"/>
        </w:rPr>
        <w:t>débiteur hypothécaire</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Détails d’enregistrement de</w:t>
      </w:r>
    </w:p>
    <w:p w:rsidR="00900476" w:rsidRPr="00900476" w:rsidRDefault="00900476" w:rsidP="00900476">
      <w:pPr>
        <w:tabs>
          <w:tab w:val="left" w:pos="3240"/>
          <w:tab w:val="left" w:pos="4320"/>
        </w:tabs>
        <w:spacing w:before="0"/>
      </w:pPr>
      <w:proofErr w:type="gramStart"/>
      <w:r w:rsidRPr="00900476">
        <w:t>l’hypothèque</w:t>
      </w:r>
      <w:proofErr w:type="gramEnd"/>
      <w:r w:rsidRPr="00900476">
        <w:t xml:space="preserve"> faisant l’objet</w:t>
      </w:r>
    </w:p>
    <w:p w:rsidR="00900476" w:rsidRPr="00900476" w:rsidRDefault="00900476" w:rsidP="00900476">
      <w:pPr>
        <w:tabs>
          <w:tab w:val="left" w:pos="4320"/>
        </w:tabs>
        <w:spacing w:before="0"/>
      </w:pPr>
      <w:proofErr w:type="gramStart"/>
      <w:r w:rsidRPr="00900476">
        <w:t>de</w:t>
      </w:r>
      <w:proofErr w:type="gramEnd"/>
      <w:r w:rsidRPr="00900476">
        <w:t xml:space="preserve"> la quittance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 xml:space="preserve">Le créancier hypothécaire donne quittance et libère au profit du débiteur hypothécaire et de son successeur en titre les lieux hypothéqués, à savoir la parcelle spécifiée, et ordonne au </w:t>
      </w:r>
      <w:proofErr w:type="spellStart"/>
      <w:r w:rsidRPr="00900476">
        <w:t>registrateur</w:t>
      </w:r>
      <w:proofErr w:type="spellEnd"/>
      <w:r w:rsidRPr="00900476">
        <w:t xml:space="preserve"> d’inscrire au registre des titres une quittance d’hypothèque.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Créancier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7"/>
            <w:enabled/>
            <w:calcOnExit w:val="0"/>
            <w:textInput/>
          </w:ffData>
        </w:fldChar>
      </w:r>
      <w:bookmarkStart w:id="59" w:name="Texte167"/>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bookmarkEnd w:id="59"/>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Créancier hypothécaire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68"/>
            <w:enabled/>
            <w:calcOnExit w:val="0"/>
            <w:textInput/>
          </w:ffData>
        </w:fldChar>
      </w:r>
      <w:bookmarkStart w:id="60" w:name="Texte168"/>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bookmarkEnd w:id="60"/>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4320"/>
        </w:tabs>
        <w:spacing w:before="0"/>
      </w:pPr>
    </w:p>
    <w:p w:rsidR="00900476" w:rsidRPr="00900476" w:rsidRDefault="00900476" w:rsidP="00900476">
      <w:r w:rsidRPr="00900476">
        <w:rPr>
          <w:b/>
          <w:bCs/>
        </w:rPr>
        <w:br w:type="page"/>
      </w:r>
    </w:p>
    <w:p w:rsidR="00900476" w:rsidRPr="00900476" w:rsidRDefault="00900476" w:rsidP="00900476">
      <w:pPr>
        <w:pStyle w:val="Actes3"/>
      </w:pPr>
      <w:bookmarkStart w:id="61" w:name="_Toc446347589"/>
      <w:r w:rsidRPr="00900476">
        <w:lastRenderedPageBreak/>
        <w:t xml:space="preserve">9 - Renonciation au bénéfice de l’auteur d’engagements – Formule 18 (mainlevée partielle </w:t>
      </w:r>
      <w:r w:rsidRPr="00900476">
        <w:noBreakHyphen/>
        <w:t xml:space="preserve"> individu)</w:t>
      </w:r>
      <w:bookmarkEnd w:id="61"/>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18</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RENONCIATION AU BÉNÉFICE DE L’AUTEUR D’ENGAGEMENTS</w:t>
      </w:r>
    </w:p>
    <w:p w:rsidR="00900476" w:rsidRPr="00900476" w:rsidRDefault="00900476" w:rsidP="00900476">
      <w:pPr>
        <w:tabs>
          <w:tab w:val="left" w:pos="2790"/>
          <w:tab w:val="left" w:pos="4320"/>
        </w:tabs>
        <w:spacing w:before="0"/>
        <w:jc w:val="center"/>
        <w:rPr>
          <w:b/>
        </w:rPr>
      </w:pPr>
      <w:r w:rsidRPr="00900476">
        <w:rPr>
          <w:b/>
        </w:rPr>
        <w:t xml:space="preserve"> </w:t>
      </w: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26</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 xml:space="preserve">Numéro d’identification </w:t>
      </w:r>
    </w:p>
    <w:p w:rsidR="00900476" w:rsidRPr="00900476" w:rsidRDefault="00900476" w:rsidP="00900476">
      <w:pPr>
        <w:tabs>
          <w:tab w:val="left" w:pos="4320"/>
        </w:tabs>
        <w:spacing w:before="0"/>
      </w:pP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pStyle w:val="12caraupo"/>
        <w:tabs>
          <w:tab w:val="left" w:pos="4320"/>
        </w:tabs>
        <w:rPr>
          <w:rFonts w:ascii="Times New Roman" w:hAnsi="Times New Roman" w:cs="Times New Roman"/>
        </w:rPr>
      </w:pPr>
      <w:r w:rsidRPr="00900476">
        <w:rPr>
          <w:rFonts w:ascii="Times New Roman" w:hAnsi="Times New Roman" w:cs="Times New Roman"/>
        </w:rPr>
        <w:t>Créancier hypothécaire :</w:t>
      </w:r>
      <w:r w:rsidRPr="00900476">
        <w:rPr>
          <w:rFonts w:ascii="Times New Roman" w:hAnsi="Times New Roman" w:cs="Times New Roman"/>
        </w:rPr>
        <w:tab/>
      </w:r>
      <w:r w:rsidRPr="00900476">
        <w:rPr>
          <w:rFonts w:ascii="Times New Roman" w:hAnsi="Times New Roman" w:cs="Times New Roman"/>
          <w:u w:val="single"/>
        </w:rPr>
        <w:t>créancier hypothécaire</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pStyle w:val="12caraupo"/>
        <w:tabs>
          <w:tab w:val="left" w:pos="4320"/>
        </w:tabs>
        <w:rPr>
          <w:rFonts w:ascii="Times New Roman" w:hAnsi="Times New Roman" w:cs="Times New Roman"/>
        </w:rPr>
      </w:pPr>
      <w:r w:rsidRPr="00900476">
        <w:rPr>
          <w:rFonts w:ascii="Times New Roman" w:hAnsi="Times New Roman" w:cs="Times New Roman"/>
        </w:rPr>
        <w:t xml:space="preserve">Auteur d’engagements : </w:t>
      </w:r>
      <w:r w:rsidRPr="00900476">
        <w:rPr>
          <w:rFonts w:ascii="Times New Roman" w:hAnsi="Times New Roman" w:cs="Times New Roman"/>
        </w:rPr>
        <w:tab/>
      </w:r>
      <w:r w:rsidRPr="00900476">
        <w:rPr>
          <w:rFonts w:ascii="Times New Roman" w:hAnsi="Times New Roman" w:cs="Times New Roman"/>
          <w:u w:val="single"/>
        </w:rPr>
        <w:t>débiteur hypothécaire</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r w:rsidRPr="00900476">
        <w:t xml:space="preserve"> </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Détails d’enregistrement </w:t>
      </w:r>
    </w:p>
    <w:p w:rsidR="00900476" w:rsidRPr="00900476" w:rsidRDefault="00900476" w:rsidP="00900476">
      <w:pPr>
        <w:tabs>
          <w:tab w:val="left" w:pos="4320"/>
        </w:tabs>
        <w:spacing w:before="0"/>
      </w:pPr>
      <w:proofErr w:type="gramStart"/>
      <w:r w:rsidRPr="00900476">
        <w:t>de</w:t>
      </w:r>
      <w:proofErr w:type="gramEnd"/>
      <w:r w:rsidRPr="00900476">
        <w:t xml:space="preserve"> l’hypothèque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4320"/>
        </w:tabs>
        <w:spacing w:before="0"/>
        <w:ind w:left="4320" w:hanging="4320"/>
      </w:pPr>
      <w:r w:rsidRPr="00900476">
        <w:t>Engagements :</w:t>
      </w:r>
      <w:r w:rsidRPr="00900476">
        <w:tab/>
      </w:r>
      <w:r w:rsidRPr="00900476">
        <w:rPr>
          <w:u w:val="single"/>
        </w:rPr>
        <w:t xml:space="preserve">TOUS ou </w:t>
      </w:r>
      <w:proofErr w:type="spellStart"/>
      <w:r w:rsidRPr="00900476">
        <w:rPr>
          <w:u w:val="single"/>
        </w:rPr>
        <w:t>ou</w:t>
      </w:r>
      <w:proofErr w:type="spellEnd"/>
      <w:r w:rsidRPr="00900476">
        <w:rPr>
          <w:u w:val="single"/>
        </w:rPr>
        <w:t xml:space="preserve"> spécifier le numéro des engagements</w:t>
      </w: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 xml:space="preserve">Le renonciateur, créancier hypothécaire en vertu de l’hypothèque spécifiée à l’encontre de la parcelle spécifiée, libère l’auteur d’engagements des engagements spécifiés figurant dans l’hypothèque, et ordonne au </w:t>
      </w:r>
      <w:proofErr w:type="spellStart"/>
      <w:r w:rsidRPr="00900476">
        <w:t>registrateur</w:t>
      </w:r>
      <w:proofErr w:type="spellEnd"/>
      <w:r w:rsidRPr="00900476">
        <w:t xml:space="preserve"> d’inscrire au registre des titres une note relative à la présente renonciation.</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Renonciateur :</w:t>
      </w: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65"/>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r w:rsidRPr="00900476">
        <w:rPr>
          <w:b/>
          <w:bCs/>
        </w:rPr>
        <w:br w:type="page"/>
      </w:r>
    </w:p>
    <w:p w:rsidR="00900476" w:rsidRPr="00900476" w:rsidRDefault="00900476" w:rsidP="00900476">
      <w:pPr>
        <w:pStyle w:val="Actes2"/>
      </w:pPr>
      <w:bookmarkStart w:id="62" w:name="_Toc446347590"/>
      <w:r w:rsidRPr="00900476">
        <w:lastRenderedPageBreak/>
        <w:t>D - SERVITUDES</w:t>
      </w:r>
      <w:bookmarkEnd w:id="62"/>
    </w:p>
    <w:p w:rsidR="00900476" w:rsidRPr="00900476" w:rsidRDefault="00900476" w:rsidP="00900476">
      <w:pPr>
        <w:tabs>
          <w:tab w:val="left" w:pos="2790"/>
          <w:tab w:val="left" w:pos="4320"/>
        </w:tabs>
        <w:spacing w:before="0"/>
        <w:jc w:val="center"/>
        <w:rPr>
          <w:b/>
          <w:sz w:val="21"/>
          <w:szCs w:val="21"/>
        </w:rPr>
      </w:pPr>
      <w:r w:rsidRPr="00900476">
        <w:rPr>
          <w:b/>
          <w:sz w:val="21"/>
          <w:szCs w:val="21"/>
        </w:rPr>
        <w:t>Formule 14</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SERVITUDE</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l’enregistrement foncier</w:t>
      </w:r>
      <w:r w:rsidRPr="00900476">
        <w:rPr>
          <w:sz w:val="21"/>
          <w:szCs w:val="21"/>
        </w:rPr>
        <w:t>, L.N.-B. 1981, chap. L-1.1, art. 24</w:t>
      </w:r>
    </w:p>
    <w:p w:rsidR="00900476" w:rsidRPr="00900476" w:rsidRDefault="00900476" w:rsidP="00900476">
      <w:pPr>
        <w:tabs>
          <w:tab w:val="left" w:pos="2790"/>
          <w:tab w:val="left" w:pos="4320"/>
        </w:tabs>
        <w:spacing w:before="0"/>
        <w:jc w:val="center"/>
        <w:rPr>
          <w:sz w:val="21"/>
          <w:szCs w:val="21"/>
        </w:rPr>
      </w:pPr>
    </w:p>
    <w:p w:rsidR="00900476" w:rsidRPr="00900476" w:rsidRDefault="00900476" w:rsidP="00900476">
      <w:pPr>
        <w:tabs>
          <w:tab w:val="left" w:pos="4320"/>
        </w:tabs>
        <w:spacing w:before="0"/>
        <w:rPr>
          <w:sz w:val="21"/>
          <w:szCs w:val="21"/>
        </w:rPr>
      </w:pPr>
      <w:r w:rsidRPr="00900476">
        <w:rPr>
          <w:sz w:val="21"/>
          <w:szCs w:val="21"/>
        </w:rPr>
        <w:t>Numéro d’identification de la</w:t>
      </w:r>
    </w:p>
    <w:p w:rsidR="00900476" w:rsidRPr="00900476" w:rsidRDefault="00900476" w:rsidP="00900476">
      <w:pPr>
        <w:tabs>
          <w:tab w:val="left" w:pos="4320"/>
        </w:tabs>
        <w:spacing w:before="0"/>
        <w:rPr>
          <w:sz w:val="21"/>
          <w:szCs w:val="21"/>
        </w:rPr>
      </w:pPr>
      <w:proofErr w:type="gramStart"/>
      <w:r w:rsidRPr="00900476">
        <w:rPr>
          <w:sz w:val="21"/>
          <w:szCs w:val="21"/>
        </w:rPr>
        <w:t>parcelle</w:t>
      </w:r>
      <w:proofErr w:type="gramEnd"/>
      <w:r w:rsidRPr="00900476">
        <w:rPr>
          <w:sz w:val="21"/>
          <w:szCs w:val="21"/>
        </w:rPr>
        <w:t xml:space="preserve"> grevée par la servitude :</w:t>
      </w:r>
      <w:r w:rsidRPr="00900476">
        <w:rPr>
          <w:sz w:val="21"/>
          <w:szCs w:val="21"/>
        </w:rPr>
        <w:tab/>
      </w:r>
      <w:r w:rsidRPr="00900476">
        <w:rPr>
          <w:sz w:val="21"/>
          <w:szCs w:val="21"/>
          <w:u w:val="single"/>
        </w:rPr>
        <w:t>NID</w:t>
      </w:r>
    </w:p>
    <w:p w:rsidR="00900476" w:rsidRPr="00900476" w:rsidRDefault="00900476" w:rsidP="00900476">
      <w:pPr>
        <w:pStyle w:val="12caraupo"/>
        <w:tabs>
          <w:tab w:val="left" w:pos="4320"/>
        </w:tabs>
        <w:rPr>
          <w:rFonts w:ascii="Times New Roman" w:hAnsi="Times New Roman" w:cs="Times New Roman"/>
          <w:sz w:val="21"/>
          <w:szCs w:val="21"/>
        </w:rPr>
      </w:pPr>
    </w:p>
    <w:p w:rsidR="00900476" w:rsidRPr="00900476" w:rsidRDefault="00900476" w:rsidP="00900476">
      <w:pPr>
        <w:tabs>
          <w:tab w:val="left" w:pos="4320"/>
        </w:tabs>
        <w:spacing w:before="0"/>
        <w:rPr>
          <w:sz w:val="21"/>
          <w:szCs w:val="21"/>
        </w:rPr>
      </w:pPr>
      <w:r w:rsidRPr="00900476">
        <w:rPr>
          <w:sz w:val="21"/>
          <w:szCs w:val="21"/>
        </w:rPr>
        <w:t>(Numéro d’identification de la</w:t>
      </w:r>
    </w:p>
    <w:p w:rsidR="00900476" w:rsidRPr="00900476" w:rsidRDefault="00900476" w:rsidP="00900476">
      <w:pPr>
        <w:tabs>
          <w:tab w:val="left" w:pos="4320"/>
        </w:tabs>
        <w:spacing w:before="0"/>
        <w:rPr>
          <w:sz w:val="21"/>
          <w:szCs w:val="21"/>
        </w:rPr>
      </w:pPr>
      <w:proofErr w:type="gramStart"/>
      <w:r w:rsidRPr="00900476">
        <w:rPr>
          <w:sz w:val="21"/>
          <w:szCs w:val="21"/>
        </w:rPr>
        <w:t>parcelle</w:t>
      </w:r>
      <w:proofErr w:type="gramEnd"/>
      <w:r w:rsidRPr="00900476">
        <w:rPr>
          <w:sz w:val="21"/>
          <w:szCs w:val="21"/>
        </w:rPr>
        <w:t xml:space="preserve"> bénéficiant de la servitude :</w:t>
      </w:r>
      <w:r w:rsidRPr="00900476">
        <w:rPr>
          <w:sz w:val="21"/>
          <w:szCs w:val="21"/>
        </w:rPr>
        <w:tab/>
      </w:r>
      <w:r w:rsidRPr="00900476">
        <w:rPr>
          <w:sz w:val="21"/>
          <w:szCs w:val="21"/>
          <w:u w:val="single"/>
        </w:rPr>
        <w:t>NID)</w:t>
      </w:r>
    </w:p>
    <w:p w:rsidR="00900476" w:rsidRPr="00900476" w:rsidRDefault="00900476" w:rsidP="00900476">
      <w:pPr>
        <w:pStyle w:val="12caraupo"/>
        <w:tabs>
          <w:tab w:val="left" w:pos="4320"/>
        </w:tabs>
        <w:rPr>
          <w:rFonts w:ascii="Times New Roman" w:hAnsi="Times New Roman" w:cs="Times New Roman"/>
          <w:sz w:val="21"/>
          <w:szCs w:val="21"/>
        </w:rPr>
      </w:pPr>
    </w:p>
    <w:p w:rsidR="00900476" w:rsidRPr="00900476" w:rsidRDefault="00900476" w:rsidP="00900476">
      <w:pPr>
        <w:tabs>
          <w:tab w:val="left" w:pos="4320"/>
        </w:tabs>
        <w:spacing w:before="0"/>
        <w:rPr>
          <w:sz w:val="21"/>
          <w:szCs w:val="21"/>
        </w:rPr>
      </w:pPr>
      <w:r w:rsidRPr="00900476">
        <w:rPr>
          <w:sz w:val="21"/>
          <w:szCs w:val="21"/>
        </w:rPr>
        <w:t>Cédant de la servitude</w:t>
      </w:r>
      <w:r w:rsidRPr="00900476">
        <w:rPr>
          <w:sz w:val="21"/>
          <w:szCs w:val="21"/>
          <w:vertAlign w:val="superscript"/>
        </w:rPr>
        <w:t>1</w:t>
      </w:r>
      <w:r w:rsidRPr="00900476">
        <w:rPr>
          <w:sz w:val="21"/>
          <w:szCs w:val="21"/>
        </w:rPr>
        <w:t xml:space="preserve"> : </w:t>
      </w:r>
      <w:r w:rsidRPr="00900476">
        <w:rPr>
          <w:sz w:val="21"/>
          <w:szCs w:val="21"/>
        </w:rPr>
        <w:tab/>
      </w:r>
      <w:r w:rsidRPr="00900476">
        <w:rPr>
          <w:sz w:val="21"/>
          <w:szCs w:val="21"/>
          <w:u w:val="single"/>
        </w:rPr>
        <w:t>nom</w:t>
      </w:r>
    </w:p>
    <w:p w:rsidR="00900476" w:rsidRPr="00900476" w:rsidRDefault="00900476" w:rsidP="00900476">
      <w:pPr>
        <w:tabs>
          <w:tab w:val="left" w:pos="4320"/>
        </w:tabs>
        <w:spacing w:before="0"/>
        <w:rPr>
          <w:sz w:val="21"/>
          <w:szCs w:val="21"/>
        </w:rPr>
      </w:pPr>
      <w:r w:rsidRPr="00900476">
        <w:rPr>
          <w:sz w:val="21"/>
          <w:szCs w:val="21"/>
        </w:rPr>
        <w:tab/>
      </w:r>
      <w:proofErr w:type="gramStart"/>
      <w:r w:rsidRPr="00900476">
        <w:rPr>
          <w:sz w:val="21"/>
          <w:szCs w:val="21"/>
          <w:u w:val="single"/>
        </w:rPr>
        <w:t>adresse</w:t>
      </w:r>
      <w:proofErr w:type="gramEnd"/>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 xml:space="preserve">(Conjoint de </w:t>
      </w:r>
      <w:r w:rsidRPr="00900476">
        <w:rPr>
          <w:sz w:val="21"/>
          <w:szCs w:val="21"/>
          <w:u w:val="single"/>
        </w:rPr>
        <w:t>cédant de la servitude</w:t>
      </w:r>
      <w:r w:rsidRPr="00900476">
        <w:rPr>
          <w:sz w:val="21"/>
          <w:szCs w:val="21"/>
        </w:rPr>
        <w:t xml:space="preserve"> : </w:t>
      </w:r>
      <w:r w:rsidRPr="00900476">
        <w:rPr>
          <w:sz w:val="21"/>
          <w:szCs w:val="21"/>
        </w:rPr>
        <w:tab/>
      </w:r>
      <w:r w:rsidRPr="00900476">
        <w:rPr>
          <w:sz w:val="21"/>
          <w:szCs w:val="21"/>
          <w:u w:val="single"/>
        </w:rPr>
        <w:t>nom</w:t>
      </w:r>
    </w:p>
    <w:p w:rsidR="00900476" w:rsidRPr="00900476" w:rsidRDefault="00900476" w:rsidP="00900476">
      <w:pPr>
        <w:tabs>
          <w:tab w:val="left" w:pos="4320"/>
        </w:tabs>
        <w:spacing w:before="0"/>
        <w:rPr>
          <w:sz w:val="21"/>
          <w:szCs w:val="21"/>
        </w:rPr>
      </w:pPr>
      <w:r w:rsidRPr="00900476">
        <w:rPr>
          <w:sz w:val="21"/>
          <w:szCs w:val="21"/>
        </w:rPr>
        <w:tab/>
      </w:r>
      <w:proofErr w:type="gramStart"/>
      <w:r w:rsidRPr="00900476">
        <w:rPr>
          <w:sz w:val="21"/>
          <w:szCs w:val="21"/>
          <w:u w:val="single"/>
        </w:rPr>
        <w:t>adresse</w:t>
      </w:r>
      <w:proofErr w:type="gramEnd"/>
      <w:r w:rsidRPr="00900476">
        <w:rPr>
          <w:sz w:val="21"/>
          <w:szCs w:val="21"/>
          <w:u w:val="single"/>
        </w:rPr>
        <w:t>)</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Cessionnaire de la servitude</w:t>
      </w:r>
      <w:r w:rsidRPr="00900476">
        <w:rPr>
          <w:sz w:val="21"/>
          <w:szCs w:val="21"/>
          <w:vertAlign w:val="superscript"/>
        </w:rPr>
        <w:t>2</w:t>
      </w:r>
      <w:r w:rsidRPr="00900476">
        <w:rPr>
          <w:sz w:val="21"/>
          <w:szCs w:val="21"/>
        </w:rPr>
        <w:t xml:space="preserve"> : </w:t>
      </w:r>
      <w:r w:rsidRPr="00900476">
        <w:rPr>
          <w:sz w:val="21"/>
          <w:szCs w:val="21"/>
        </w:rPr>
        <w:tab/>
      </w:r>
      <w:r w:rsidRPr="00900476">
        <w:rPr>
          <w:sz w:val="21"/>
          <w:szCs w:val="21"/>
          <w:u w:val="single"/>
        </w:rPr>
        <w:t>nom</w:t>
      </w:r>
    </w:p>
    <w:p w:rsidR="00900476" w:rsidRPr="00900476" w:rsidRDefault="00900476" w:rsidP="00900476">
      <w:pPr>
        <w:tabs>
          <w:tab w:val="left" w:pos="4320"/>
        </w:tabs>
        <w:spacing w:before="0"/>
        <w:rPr>
          <w:sz w:val="21"/>
          <w:szCs w:val="21"/>
        </w:rPr>
      </w:pPr>
      <w:r w:rsidRPr="00900476">
        <w:rPr>
          <w:sz w:val="21"/>
          <w:szCs w:val="21"/>
        </w:rPr>
        <w:tab/>
      </w:r>
      <w:proofErr w:type="gramStart"/>
      <w:r w:rsidRPr="00900476">
        <w:rPr>
          <w:sz w:val="21"/>
          <w:szCs w:val="21"/>
          <w:u w:val="single"/>
        </w:rPr>
        <w:t>adresse</w:t>
      </w:r>
      <w:proofErr w:type="gramEnd"/>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Description de la servitude :</w:t>
      </w:r>
      <w:r w:rsidRPr="00900476">
        <w:rPr>
          <w:sz w:val="21"/>
          <w:szCs w:val="21"/>
        </w:rPr>
        <w:tab/>
      </w:r>
      <w:r w:rsidRPr="00900476">
        <w:rPr>
          <w:sz w:val="21"/>
          <w:szCs w:val="21"/>
          <w:u w:val="single"/>
        </w:rPr>
        <w:t>spécifier</w:t>
      </w:r>
      <w:r w:rsidRPr="00900476">
        <w:rPr>
          <w:sz w:val="21"/>
          <w:szCs w:val="21"/>
          <w:u w:val="single"/>
          <w:vertAlign w:val="superscript"/>
        </w:rPr>
        <w:t>3</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Buts de la servitude</w:t>
      </w:r>
      <w:r w:rsidRPr="00900476">
        <w:rPr>
          <w:sz w:val="21"/>
          <w:szCs w:val="21"/>
        </w:rPr>
        <w:tab/>
      </w:r>
      <w:r w:rsidRPr="00900476">
        <w:rPr>
          <w:sz w:val="21"/>
          <w:szCs w:val="21"/>
          <w:u w:val="single"/>
        </w:rPr>
        <w:t>spécifier</w:t>
      </w:r>
      <w:r w:rsidRPr="00900476">
        <w:rPr>
          <w:sz w:val="21"/>
          <w:szCs w:val="21"/>
          <w:u w:val="single"/>
          <w:vertAlign w:val="superscript"/>
        </w:rPr>
        <w:t>4</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w:t>
      </w:r>
      <w:r w:rsidRPr="00900476">
        <w:rPr>
          <w:sz w:val="21"/>
          <w:szCs w:val="21"/>
        </w:rPr>
        <w:fldChar w:fldCharType="begin">
          <w:ffData>
            <w:name w:val="Texte5"/>
            <w:enabled/>
            <w:calcOnExit w:val="0"/>
            <w:textInput>
              <w:default w:val="Diagramme de la servitude:"/>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Diagramme de la servitude :</w:t>
      </w:r>
      <w:r w:rsidRPr="00900476">
        <w:rPr>
          <w:sz w:val="21"/>
          <w:szCs w:val="21"/>
        </w:rPr>
        <w:fldChar w:fldCharType="end"/>
      </w:r>
      <w:r w:rsidRPr="00900476">
        <w:rPr>
          <w:sz w:val="21"/>
          <w:szCs w:val="21"/>
        </w:rPr>
        <w:tab/>
      </w:r>
      <w:r w:rsidRPr="00900476">
        <w:rPr>
          <w:sz w:val="21"/>
          <w:szCs w:val="21"/>
        </w:rPr>
        <w:fldChar w:fldCharType="begin">
          <w:ffData>
            <w:name w:val=""/>
            <w:enabled/>
            <w:calcOnExit w:val="0"/>
            <w:textInput>
              <w:default w:val="Voir annexe « B »"/>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Voir annexe « B »</w:t>
      </w:r>
      <w:r w:rsidRPr="00900476">
        <w:rPr>
          <w:sz w:val="21"/>
          <w:szCs w:val="21"/>
        </w:rPr>
        <w:fldChar w:fldCharType="end"/>
      </w:r>
      <w:r w:rsidRPr="00900476">
        <w:rPr>
          <w:sz w:val="21"/>
          <w:szCs w:val="21"/>
        </w:rPr>
        <w:t>)</w:t>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3240"/>
          <w:tab w:val="left" w:pos="4320"/>
        </w:tabs>
        <w:spacing w:before="0"/>
        <w:rPr>
          <w:sz w:val="21"/>
          <w:szCs w:val="21"/>
        </w:rPr>
      </w:pPr>
      <w:r w:rsidRPr="00900476">
        <w:rPr>
          <w:sz w:val="21"/>
          <w:szCs w:val="21"/>
        </w:rPr>
        <w:t>Le cédant cède au cessionnaire la servitude décrite sur ou dans la parcelle spécifiée dans les buts spécifiés</w:t>
      </w:r>
      <w:r w:rsidRPr="00900476">
        <w:rPr>
          <w:sz w:val="21"/>
          <w:szCs w:val="21"/>
        </w:rPr>
        <w:fldChar w:fldCharType="begin">
          <w:ffData>
            <w:name w:val="Texte1"/>
            <w:enabled/>
            <w:calcOnExit w:val="0"/>
            <w:helpText w:type="autoText" w:val="- PAGE -"/>
            <w:textInput>
              <w:default w:val=" au profit de la parcelle spécifiée"/>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xml:space="preserve"> (au profit de la parcelle spécifiée</w:t>
      </w:r>
      <w:r w:rsidRPr="00900476">
        <w:rPr>
          <w:sz w:val="21"/>
          <w:szCs w:val="21"/>
        </w:rPr>
        <w:fldChar w:fldCharType="end"/>
      </w:r>
      <w:r w:rsidRPr="00900476">
        <w:rPr>
          <w:sz w:val="21"/>
          <w:szCs w:val="21"/>
        </w:rPr>
        <w:t>).</w:t>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3240"/>
          <w:tab w:val="left" w:pos="4320"/>
        </w:tabs>
        <w:spacing w:before="0"/>
        <w:rPr>
          <w:sz w:val="21"/>
          <w:szCs w:val="21"/>
        </w:rPr>
      </w:pPr>
      <w:r w:rsidRPr="00900476">
        <w:rPr>
          <w:sz w:val="21"/>
          <w:szCs w:val="21"/>
        </w:rPr>
        <w:t>(</w:t>
      </w:r>
      <w:r w:rsidRPr="00900476">
        <w:rPr>
          <w:sz w:val="21"/>
          <w:szCs w:val="21"/>
        </w:rPr>
        <w:fldChar w:fldCharType="begin">
          <w:ffData>
            <w:name w:val="Texte30"/>
            <w:enabled/>
            <w:calcOnExit w:val="0"/>
            <w:textInput>
              <w:default w:val="Le conjoint du cédant est partie au présent instrument et consent à la présente aliénation aux fins de l’article 19 de la Loi sur les biens matrimoniaux."/>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xml:space="preserve">Le conjoint du cédant est partie au présent instrument et consent à la présente aliénation aux fins de l’article 19 de la </w:t>
      </w:r>
      <w:r w:rsidRPr="00900476">
        <w:rPr>
          <w:i/>
          <w:noProof/>
          <w:sz w:val="21"/>
          <w:szCs w:val="21"/>
        </w:rPr>
        <w:t>Loi sur les biens matrimoniaux</w:t>
      </w:r>
      <w:r w:rsidRPr="00900476">
        <w:rPr>
          <w:noProof/>
          <w:sz w:val="21"/>
          <w:szCs w:val="21"/>
        </w:rPr>
        <w:t>.</w:t>
      </w:r>
      <w:r w:rsidRPr="00900476">
        <w:rPr>
          <w:sz w:val="21"/>
          <w:szCs w:val="21"/>
        </w:rPr>
        <w:fldChar w:fldCharType="end"/>
      </w:r>
      <w:r w:rsidRPr="00900476">
        <w:rPr>
          <w:sz w:val="21"/>
          <w:szCs w:val="21"/>
        </w:rPr>
        <w:t>)</w:t>
      </w:r>
    </w:p>
    <w:p w:rsidR="00900476" w:rsidRPr="00900476" w:rsidRDefault="00900476" w:rsidP="00900476">
      <w:pPr>
        <w:pStyle w:val="12caraupo"/>
        <w:tabs>
          <w:tab w:val="left" w:pos="3240"/>
          <w:tab w:val="left" w:pos="4320"/>
        </w:tabs>
        <w:rPr>
          <w:rFonts w:ascii="Times New Roman" w:hAnsi="Times New Roman" w:cs="Times New Roman"/>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Date : 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Cédant de la servitude :</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4680"/>
        </w:tabs>
        <w:spacing w:before="0"/>
        <w:rPr>
          <w:sz w:val="21"/>
          <w:szCs w:val="21"/>
        </w:rPr>
      </w:pPr>
      <w:r w:rsidRPr="00900476">
        <w:rPr>
          <w:sz w:val="21"/>
          <w:szCs w:val="21"/>
        </w:rPr>
        <w:fldChar w:fldCharType="begin">
          <w:ffData>
            <w:name w:val="Texte169"/>
            <w:enabled/>
            <w:calcOnExit w:val="0"/>
            <w:textInput/>
          </w:ffData>
        </w:fldChar>
      </w:r>
      <w:bookmarkStart w:id="63" w:name="Texte169"/>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bookmarkEnd w:id="63"/>
      <w:r w:rsidRPr="00900476">
        <w:rPr>
          <w:sz w:val="21"/>
          <w:szCs w:val="21"/>
        </w:rPr>
        <w:tab/>
      </w:r>
      <w:r w:rsidRPr="00900476">
        <w:rPr>
          <w:sz w:val="21"/>
          <w:szCs w:val="21"/>
        </w:rPr>
        <w:fldChar w:fldCharType="begin">
          <w:ffData>
            <w:name w:val="Texte6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Conjoint de ____ :</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t>)</w:t>
      </w:r>
    </w:p>
    <w:p w:rsidR="00900476" w:rsidRPr="00900476" w:rsidRDefault="00900476" w:rsidP="00900476">
      <w:pPr>
        <w:tabs>
          <w:tab w:val="left" w:pos="4680"/>
        </w:tabs>
        <w:spacing w:before="0"/>
        <w:rPr>
          <w:sz w:val="21"/>
          <w:szCs w:val="21"/>
        </w:rPr>
      </w:pPr>
      <w:r w:rsidRPr="00900476">
        <w:rPr>
          <w:sz w:val="21"/>
          <w:szCs w:val="21"/>
        </w:rPr>
        <w:fldChar w:fldCharType="begin">
          <w:ffData>
            <w:name w:val="Texte170"/>
            <w:enabled/>
            <w:calcOnExit w:val="0"/>
            <w:textInput/>
          </w:ffData>
        </w:fldChar>
      </w:r>
      <w:bookmarkStart w:id="64" w:name="Texte170"/>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bookmarkEnd w:id="64"/>
      <w:r w:rsidRPr="00900476">
        <w:rPr>
          <w:sz w:val="21"/>
          <w:szCs w:val="21"/>
        </w:rPr>
        <w:tab/>
      </w:r>
      <w:r w:rsidRPr="00900476">
        <w:rPr>
          <w:sz w:val="21"/>
          <w:szCs w:val="21"/>
        </w:rPr>
        <w:fldChar w:fldCharType="begin">
          <w:ffData>
            <w:name w:val="Texte6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Cessionnaire de la servitude :</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t>)</w:t>
      </w:r>
    </w:p>
    <w:p w:rsidR="00900476" w:rsidRPr="00900476" w:rsidRDefault="00900476" w:rsidP="00900476">
      <w:pPr>
        <w:tabs>
          <w:tab w:val="left" w:pos="4680"/>
        </w:tabs>
        <w:spacing w:before="0"/>
        <w:rPr>
          <w:sz w:val="21"/>
          <w:szCs w:val="21"/>
        </w:rPr>
      </w:pPr>
      <w:r w:rsidRPr="00900476">
        <w:rPr>
          <w:sz w:val="21"/>
          <w:szCs w:val="21"/>
        </w:rPr>
        <w:fldChar w:fldCharType="begin">
          <w:ffData>
            <w:name w:val="Texte171"/>
            <w:enabled/>
            <w:calcOnExit w:val="0"/>
            <w:textInput/>
          </w:ffData>
        </w:fldChar>
      </w:r>
      <w:bookmarkStart w:id="65" w:name="Texte171"/>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bookmarkEnd w:id="65"/>
      <w:r w:rsidRPr="00900476">
        <w:rPr>
          <w:sz w:val="21"/>
          <w:szCs w:val="21"/>
        </w:rPr>
        <w:tab/>
      </w:r>
      <w:r w:rsidRPr="00900476">
        <w:rPr>
          <w:sz w:val="21"/>
          <w:szCs w:val="21"/>
        </w:rPr>
        <w:fldChar w:fldCharType="begin">
          <w:ffData>
            <w:name w:val="Texte6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1"/>
          <w:szCs w:val="21"/>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1"/>
          <w:szCs w:val="21"/>
        </w:rPr>
      </w:pPr>
      <w:r w:rsidRPr="00900476">
        <w:rPr>
          <w:sz w:val="21"/>
          <w:szCs w:val="21"/>
        </w:rPr>
        <w:t>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1"/>
          <w:szCs w:val="21"/>
        </w:rPr>
      </w:pPr>
      <w:r w:rsidRPr="00900476">
        <w:rPr>
          <w:sz w:val="21"/>
          <w:szCs w:val="21"/>
          <w:vertAlign w:val="superscript"/>
        </w:rPr>
        <w:t>1 et 2</w:t>
      </w:r>
      <w:r w:rsidRPr="00900476">
        <w:rPr>
          <w:sz w:val="21"/>
          <w:szCs w:val="21"/>
        </w:rPr>
        <w:t xml:space="preserve"> Des cas multiples peuvent être indiqués.</w:t>
      </w:r>
    </w:p>
    <w:p w:rsidR="00900476" w:rsidRPr="00900476" w:rsidRDefault="00900476" w:rsidP="000275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1"/>
          <w:szCs w:val="21"/>
        </w:rPr>
      </w:pPr>
      <w:r w:rsidRPr="00900476">
        <w:rPr>
          <w:sz w:val="21"/>
          <w:szCs w:val="21"/>
          <w:vertAlign w:val="superscript"/>
        </w:rPr>
        <w:t>3 et 4</w:t>
      </w:r>
      <w:r w:rsidRPr="00900476">
        <w:rPr>
          <w:sz w:val="21"/>
          <w:szCs w:val="21"/>
        </w:rPr>
        <w:t xml:space="preserve"> Peut être </w:t>
      </w:r>
      <w:proofErr w:type="gramStart"/>
      <w:r w:rsidRPr="00900476">
        <w:rPr>
          <w:sz w:val="21"/>
          <w:szCs w:val="21"/>
        </w:rPr>
        <w:t>joint</w:t>
      </w:r>
      <w:proofErr w:type="gramEnd"/>
      <w:r w:rsidRPr="00900476">
        <w:rPr>
          <w:sz w:val="21"/>
          <w:szCs w:val="21"/>
        </w:rPr>
        <w:t xml:space="preserve"> en annexe.</w:t>
      </w:r>
      <w:r w:rsidRPr="00900476">
        <w:rPr>
          <w:sz w:val="21"/>
          <w:szCs w:val="21"/>
        </w:rPr>
        <w:br w:type="page"/>
      </w:r>
    </w:p>
    <w:p w:rsidR="00900476" w:rsidRPr="00900476" w:rsidRDefault="00900476" w:rsidP="00900476">
      <w:pPr>
        <w:pStyle w:val="Actes2"/>
      </w:pPr>
      <w:bookmarkStart w:id="66" w:name="_Toc446347591"/>
      <w:r w:rsidRPr="00900476">
        <w:lastRenderedPageBreak/>
        <w:t>E – BAUX</w:t>
      </w:r>
      <w:bookmarkEnd w:id="66"/>
    </w:p>
    <w:p w:rsidR="00900476" w:rsidRPr="00900476" w:rsidRDefault="00900476" w:rsidP="00900476">
      <w:pPr>
        <w:pStyle w:val="Actes2"/>
        <w:rPr>
          <w:u w:val="single"/>
        </w:rPr>
      </w:pPr>
    </w:p>
    <w:p w:rsidR="00900476" w:rsidRPr="00900476" w:rsidRDefault="00900476" w:rsidP="00900476">
      <w:pPr>
        <w:pStyle w:val="Actes3"/>
      </w:pPr>
      <w:bookmarkStart w:id="67" w:name="_Toc446347592"/>
      <w:r w:rsidRPr="00900476">
        <w:t xml:space="preserve">1 - Bail (et option) </w:t>
      </w:r>
      <w:r w:rsidRPr="00900476">
        <w:noBreakHyphen/>
        <w:t xml:space="preserve"> Formule 19</w:t>
      </w:r>
      <w:bookmarkEnd w:id="67"/>
    </w:p>
    <w:p w:rsidR="00900476" w:rsidRPr="00900476" w:rsidRDefault="00900476" w:rsidP="00900476"/>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19</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BAIL (</w:t>
      </w:r>
      <w:r w:rsidRPr="00900476">
        <w:rPr>
          <w:b/>
          <w:sz w:val="22"/>
          <w:szCs w:val="22"/>
        </w:rPr>
        <w:fldChar w:fldCharType="begin">
          <w:ffData>
            <w:name w:val="Texte76"/>
            <w:enabled/>
            <w:calcOnExit w:val="0"/>
            <w:textInput/>
          </w:ffData>
        </w:fldChar>
      </w:r>
      <w:r w:rsidRPr="00900476">
        <w:rPr>
          <w:b/>
          <w:sz w:val="22"/>
          <w:szCs w:val="22"/>
        </w:rPr>
        <w:instrText xml:space="preserve"> FORMTEXT </w:instrText>
      </w:r>
      <w:r w:rsidRPr="00900476">
        <w:rPr>
          <w:b/>
          <w:sz w:val="22"/>
          <w:szCs w:val="22"/>
        </w:rPr>
      </w:r>
      <w:r w:rsidRPr="00900476">
        <w:rPr>
          <w:b/>
          <w:sz w:val="22"/>
          <w:szCs w:val="22"/>
        </w:rPr>
        <w:fldChar w:fldCharType="separate"/>
      </w:r>
      <w:r w:rsidRPr="00900476">
        <w:rPr>
          <w:b/>
          <w:noProof/>
          <w:sz w:val="22"/>
          <w:szCs w:val="22"/>
        </w:rPr>
        <w:t>ET OPTION</w:t>
      </w:r>
      <w:r w:rsidRPr="00900476">
        <w:rPr>
          <w:b/>
          <w:sz w:val="22"/>
          <w:szCs w:val="22"/>
        </w:rPr>
        <w:fldChar w:fldCharType="end"/>
      </w:r>
      <w:r w:rsidRPr="00900476">
        <w:rPr>
          <w:b/>
          <w:sz w:val="22"/>
          <w:szCs w:val="22"/>
        </w:rPr>
        <w:t>)</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27</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les formules types de transfert du droit de propriété</w:t>
      </w:r>
      <w:r w:rsidRPr="00900476">
        <w:rPr>
          <w:sz w:val="22"/>
          <w:szCs w:val="22"/>
        </w:rPr>
        <w:t xml:space="preserve">, </w:t>
      </w:r>
    </w:p>
    <w:p w:rsidR="00900476" w:rsidRPr="00900476" w:rsidRDefault="00900476" w:rsidP="00900476">
      <w:pPr>
        <w:tabs>
          <w:tab w:val="left" w:pos="2790"/>
          <w:tab w:val="left" w:pos="4320"/>
        </w:tabs>
        <w:spacing w:before="0"/>
        <w:jc w:val="center"/>
        <w:rPr>
          <w:sz w:val="22"/>
          <w:szCs w:val="22"/>
          <w:lang w:val="en-US"/>
        </w:rPr>
      </w:pPr>
      <w:proofErr w:type="gramStart"/>
      <w:r w:rsidRPr="00900476">
        <w:rPr>
          <w:sz w:val="22"/>
          <w:szCs w:val="22"/>
          <w:lang w:val="en-US"/>
        </w:rPr>
        <w:t>L.N.-B. 1980, chap. S-12.2, art.</w:t>
      </w:r>
      <w:proofErr w:type="gramEnd"/>
      <w:r w:rsidRPr="00900476">
        <w:rPr>
          <w:sz w:val="22"/>
          <w:szCs w:val="22"/>
          <w:lang w:val="en-US"/>
        </w:rPr>
        <w:t xml:space="preserve"> 2</w:t>
      </w:r>
    </w:p>
    <w:p w:rsidR="00900476" w:rsidRPr="00900476" w:rsidRDefault="00900476" w:rsidP="00900476">
      <w:pPr>
        <w:tabs>
          <w:tab w:val="left" w:pos="2790"/>
          <w:tab w:val="left" w:pos="4320"/>
        </w:tabs>
        <w:spacing w:before="0"/>
        <w:jc w:val="center"/>
        <w:rPr>
          <w:sz w:val="22"/>
          <w:szCs w:val="22"/>
          <w:lang w:val="en-US"/>
        </w:rPr>
      </w:pPr>
    </w:p>
    <w:p w:rsidR="00900476" w:rsidRPr="00900476" w:rsidRDefault="00900476" w:rsidP="00900476">
      <w:pPr>
        <w:tabs>
          <w:tab w:val="left" w:pos="2790"/>
          <w:tab w:val="left" w:pos="4320"/>
        </w:tabs>
        <w:spacing w:before="0"/>
        <w:jc w:val="center"/>
        <w:rPr>
          <w:sz w:val="22"/>
          <w:szCs w:val="22"/>
          <w:lang w:val="en-US"/>
        </w:rPr>
      </w:pPr>
    </w:p>
    <w:p w:rsidR="00900476" w:rsidRPr="00900476" w:rsidRDefault="00900476" w:rsidP="00900476">
      <w:pPr>
        <w:tabs>
          <w:tab w:val="left" w:pos="3960"/>
        </w:tabs>
        <w:spacing w:before="0"/>
        <w:rPr>
          <w:sz w:val="22"/>
          <w:szCs w:val="22"/>
        </w:rPr>
      </w:pPr>
      <w:r w:rsidRPr="00900476">
        <w:rPr>
          <w:sz w:val="22"/>
          <w:szCs w:val="22"/>
        </w:rPr>
        <w:t xml:space="preserve">Numéro d’identification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parcelle :</w:t>
      </w:r>
      <w:r w:rsidRPr="00900476">
        <w:rPr>
          <w:sz w:val="22"/>
          <w:szCs w:val="22"/>
        </w:rPr>
        <w:tab/>
      </w:r>
      <w:r w:rsidRPr="00900476">
        <w:rPr>
          <w:sz w:val="22"/>
          <w:szCs w:val="22"/>
          <w:u w:val="single"/>
        </w:rPr>
        <w:t>NID</w:t>
      </w:r>
    </w:p>
    <w:p w:rsidR="00900476" w:rsidRPr="00900476" w:rsidRDefault="00900476" w:rsidP="00900476">
      <w:pPr>
        <w:tabs>
          <w:tab w:val="left" w:pos="3960"/>
        </w:tabs>
        <w:spacing w:before="0"/>
        <w:rPr>
          <w:sz w:val="22"/>
          <w:szCs w:val="22"/>
        </w:rPr>
      </w:pPr>
    </w:p>
    <w:p w:rsidR="00900476" w:rsidRPr="00900476" w:rsidRDefault="00900476" w:rsidP="00900476">
      <w:pPr>
        <w:tabs>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Bailleur</w:t>
      </w:r>
      <w:r w:rsidRPr="00900476">
        <w:rPr>
          <w:sz w:val="22"/>
          <w:szCs w:val="22"/>
          <w:vertAlign w:val="superscript"/>
        </w:rPr>
        <w:t>1</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420"/>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(Conjoint de </w:t>
      </w:r>
      <w:r w:rsidRPr="00900476">
        <w:rPr>
          <w:sz w:val="22"/>
          <w:szCs w:val="22"/>
          <w:u w:val="single"/>
        </w:rPr>
        <w:t>nom du bailleur</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r w:rsidRPr="00900476">
        <w:rPr>
          <w:sz w:val="22"/>
          <w:szCs w:val="22"/>
          <w:u w:val="single"/>
        </w:rPr>
        <w:t>)</w:t>
      </w:r>
    </w:p>
    <w:p w:rsidR="00900476" w:rsidRPr="00900476" w:rsidRDefault="00900476" w:rsidP="00900476">
      <w:pPr>
        <w:tabs>
          <w:tab w:val="left" w:pos="3420"/>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Locataire</w:t>
      </w:r>
      <w:r w:rsidRPr="00900476">
        <w:rPr>
          <w:sz w:val="22"/>
          <w:szCs w:val="22"/>
          <w:vertAlign w:val="superscript"/>
        </w:rPr>
        <w:t>2</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960"/>
        </w:tabs>
        <w:spacing w:before="0"/>
        <w:rPr>
          <w:sz w:val="22"/>
          <w:szCs w:val="22"/>
        </w:rPr>
      </w:pPr>
    </w:p>
    <w:p w:rsidR="00900476" w:rsidRPr="00900476" w:rsidRDefault="00900476" w:rsidP="00900476">
      <w:pPr>
        <w:tabs>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(Titulaire d’une charge</w:t>
      </w:r>
      <w:r w:rsidRPr="00900476">
        <w:rPr>
          <w:sz w:val="22"/>
          <w:szCs w:val="22"/>
          <w:vertAlign w:val="superscript"/>
        </w:rPr>
        <w:t>3</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ind w:left="4320" w:hanging="4320"/>
        <w:rPr>
          <w:sz w:val="22"/>
          <w:szCs w:val="22"/>
        </w:rPr>
      </w:pPr>
      <w:r w:rsidRPr="00900476">
        <w:rPr>
          <w:sz w:val="22"/>
          <w:szCs w:val="22"/>
        </w:rPr>
        <w:tab/>
      </w:r>
      <w:proofErr w:type="gramStart"/>
      <w:r w:rsidRPr="00900476">
        <w:rPr>
          <w:sz w:val="22"/>
          <w:szCs w:val="22"/>
          <w:u w:val="single"/>
        </w:rPr>
        <w:t>type</w:t>
      </w:r>
      <w:proofErr w:type="gramEnd"/>
      <w:r w:rsidRPr="00900476">
        <w:rPr>
          <w:sz w:val="22"/>
          <w:szCs w:val="22"/>
          <w:u w:val="single"/>
        </w:rPr>
        <w:t xml:space="preserve"> d’instrument et détails d’enregistrement</w:t>
      </w:r>
      <w:r w:rsidRPr="00900476">
        <w:rPr>
          <w:sz w:val="22"/>
          <w:szCs w:val="22"/>
        </w:rPr>
        <w:t>)</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Description des lieux donnés</w:t>
      </w:r>
    </w:p>
    <w:p w:rsidR="00900476" w:rsidRPr="00900476" w:rsidRDefault="00900476" w:rsidP="00900476">
      <w:pPr>
        <w:tabs>
          <w:tab w:val="left" w:pos="4320"/>
        </w:tabs>
        <w:spacing w:before="0"/>
        <w:rPr>
          <w:sz w:val="22"/>
          <w:szCs w:val="22"/>
        </w:rPr>
      </w:pPr>
      <w:proofErr w:type="gramStart"/>
      <w:r w:rsidRPr="00900476">
        <w:rPr>
          <w:sz w:val="22"/>
          <w:szCs w:val="22"/>
        </w:rPr>
        <w:t>à</w:t>
      </w:r>
      <w:proofErr w:type="gramEnd"/>
      <w:r w:rsidRPr="00900476">
        <w:rPr>
          <w:sz w:val="22"/>
          <w:szCs w:val="22"/>
        </w:rPr>
        <w:t xml:space="preserve"> bail, s’ils ne comprennent </w:t>
      </w:r>
    </w:p>
    <w:p w:rsidR="00900476" w:rsidRPr="00900476" w:rsidRDefault="00900476" w:rsidP="00900476">
      <w:pPr>
        <w:tabs>
          <w:tab w:val="left" w:pos="4320"/>
        </w:tabs>
        <w:spacing w:before="0"/>
        <w:rPr>
          <w:sz w:val="22"/>
          <w:szCs w:val="22"/>
          <w:vertAlign w:val="superscript"/>
        </w:rPr>
      </w:pPr>
      <w:proofErr w:type="gramStart"/>
      <w:r w:rsidRPr="00900476">
        <w:rPr>
          <w:sz w:val="22"/>
          <w:szCs w:val="22"/>
        </w:rPr>
        <w:t>pas</w:t>
      </w:r>
      <w:proofErr w:type="gramEnd"/>
      <w:r w:rsidRPr="00900476">
        <w:rPr>
          <w:sz w:val="22"/>
          <w:szCs w:val="22"/>
        </w:rPr>
        <w:t xml:space="preserve"> la parcelle entière :</w:t>
      </w:r>
      <w:r w:rsidRPr="00900476">
        <w:rPr>
          <w:sz w:val="22"/>
          <w:szCs w:val="22"/>
        </w:rPr>
        <w:tab/>
      </w:r>
      <w:r w:rsidRPr="00900476">
        <w:rPr>
          <w:sz w:val="22"/>
          <w:szCs w:val="22"/>
          <w:u w:val="single"/>
        </w:rPr>
        <w:t>spécifier</w:t>
      </w:r>
      <w:r w:rsidRPr="00900476">
        <w:rPr>
          <w:sz w:val="22"/>
          <w:szCs w:val="22"/>
          <w:u w:val="single"/>
          <w:vertAlign w:val="superscript"/>
        </w:rPr>
        <w:t>4</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Durée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Date d’entrée en vigueur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Date d’expiration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Loyer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Loyer supplémentaire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Paiements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Dates des paiements :</w:t>
      </w:r>
      <w:r w:rsidRPr="00900476">
        <w:rPr>
          <w:sz w:val="22"/>
          <w:szCs w:val="22"/>
        </w:rPr>
        <w:tab/>
        <w:t>____</w:t>
      </w:r>
    </w:p>
    <w:p w:rsidR="00900476" w:rsidRPr="00900476" w:rsidRDefault="00900476" w:rsidP="00900476">
      <w:pPr>
        <w:tabs>
          <w:tab w:val="left" w:pos="4320"/>
        </w:tabs>
        <w:rPr>
          <w:sz w:val="22"/>
          <w:szCs w:val="22"/>
        </w:rPr>
      </w:pPr>
      <w:r w:rsidRPr="00900476">
        <w:rPr>
          <w:sz w:val="22"/>
          <w:szCs w:val="22"/>
        </w:rPr>
        <w:t>Lieu de paiement :</w:t>
      </w:r>
      <w:r w:rsidRPr="00900476">
        <w:rPr>
          <w:sz w:val="22"/>
          <w:szCs w:val="22"/>
        </w:rPr>
        <w:tab/>
        <w:t>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680"/>
        </w:tabs>
        <w:spacing w:before="0"/>
        <w:rPr>
          <w:sz w:val="22"/>
          <w:szCs w:val="22"/>
        </w:rPr>
      </w:pPr>
      <w:r w:rsidRPr="00900476">
        <w:rPr>
          <w:sz w:val="22"/>
          <w:szCs w:val="22"/>
        </w:rPr>
        <w:t xml:space="preserve">Conditions et engagements </w:t>
      </w:r>
    </w:p>
    <w:p w:rsidR="00900476" w:rsidRPr="00900476" w:rsidRDefault="00900476" w:rsidP="00900476">
      <w:pPr>
        <w:tabs>
          <w:tab w:val="left" w:pos="4309"/>
        </w:tabs>
        <w:spacing w:before="0"/>
        <w:rPr>
          <w:sz w:val="22"/>
          <w:szCs w:val="22"/>
        </w:rPr>
      </w:pPr>
      <w:proofErr w:type="gramStart"/>
      <w:r w:rsidRPr="00900476">
        <w:rPr>
          <w:sz w:val="22"/>
          <w:szCs w:val="22"/>
        </w:rPr>
        <w:t>statutaires</w:t>
      </w:r>
      <w:proofErr w:type="gramEnd"/>
      <w:r w:rsidRPr="00900476">
        <w:rPr>
          <w:sz w:val="22"/>
          <w:szCs w:val="22"/>
        </w:rPr>
        <w:t xml:space="preserve"> exclus :</w:t>
      </w:r>
      <w:r w:rsidRPr="00900476">
        <w:rPr>
          <w:sz w:val="22"/>
          <w:szCs w:val="22"/>
        </w:rPr>
        <w:tab/>
      </w:r>
      <w:r w:rsidRPr="00900476">
        <w:rPr>
          <w:sz w:val="22"/>
          <w:szCs w:val="22"/>
          <w:u w:val="single"/>
        </w:rPr>
        <w:t>TOUS ou AUCUN ou spécifier par numéro</w:t>
      </w:r>
    </w:p>
    <w:p w:rsidR="00900476" w:rsidRPr="00900476" w:rsidRDefault="00900476" w:rsidP="00900476">
      <w:pPr>
        <w:tabs>
          <w:tab w:val="left" w:pos="2790"/>
        </w:tabs>
        <w:spacing w:before="0"/>
        <w:rPr>
          <w:sz w:val="22"/>
          <w:szCs w:val="22"/>
        </w:rPr>
      </w:pPr>
      <w:r w:rsidRPr="00900476">
        <w:rPr>
          <w:sz w:val="22"/>
          <w:szCs w:val="22"/>
        </w:rPr>
        <w:lastRenderedPageBreak/>
        <w:t xml:space="preserve">Conditions et engagements </w:t>
      </w:r>
    </w:p>
    <w:p w:rsidR="00900476" w:rsidRPr="00900476" w:rsidRDefault="00900476" w:rsidP="00900476">
      <w:pPr>
        <w:tabs>
          <w:tab w:val="left" w:pos="4320"/>
        </w:tabs>
        <w:spacing w:before="0"/>
        <w:rPr>
          <w:sz w:val="22"/>
          <w:szCs w:val="22"/>
        </w:rPr>
      </w:pPr>
      <w:proofErr w:type="gramStart"/>
      <w:r w:rsidRPr="00900476">
        <w:rPr>
          <w:sz w:val="22"/>
          <w:szCs w:val="22"/>
        </w:rPr>
        <w:t>facultatifs</w:t>
      </w:r>
      <w:proofErr w:type="gramEnd"/>
      <w:r w:rsidRPr="00900476">
        <w:rPr>
          <w:sz w:val="22"/>
          <w:szCs w:val="22"/>
        </w:rPr>
        <w:t xml:space="preserve"> inclus :</w:t>
      </w:r>
      <w:r w:rsidRPr="00900476">
        <w:rPr>
          <w:sz w:val="22"/>
          <w:szCs w:val="22"/>
        </w:rPr>
        <w:tab/>
      </w:r>
      <w:r w:rsidRPr="00900476">
        <w:rPr>
          <w:sz w:val="22"/>
          <w:szCs w:val="22"/>
          <w:u w:val="single"/>
        </w:rPr>
        <w:t>AUCUN ou spécifier par numéro</w:t>
      </w:r>
    </w:p>
    <w:p w:rsidR="00900476" w:rsidRPr="00900476" w:rsidRDefault="00900476" w:rsidP="00900476">
      <w:pPr>
        <w:tabs>
          <w:tab w:val="left" w:pos="2790"/>
          <w:tab w:val="left" w:pos="468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 xml:space="preserve">(Les </w:t>
      </w:r>
      <w:r w:rsidRPr="00900476">
        <w:rPr>
          <w:sz w:val="22"/>
          <w:szCs w:val="22"/>
          <w:u w:val="single"/>
        </w:rPr>
        <w:t>énoncés, affidavits, déclarations statutaires ou autres documents</w:t>
      </w:r>
      <w:r w:rsidRPr="00900476">
        <w:rPr>
          <w:sz w:val="22"/>
          <w:szCs w:val="22"/>
        </w:rPr>
        <w:t xml:space="preserve"> qui constituent l’Annexe « D » ci-jointe font partie intégrante du présent bail (et option).)</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Le bailleur donne à bail au locataire les lieux qui sont (une partie de) la parcelle spécifiée aux conditions spécifiées.</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 xml:space="preserve">Le locataire reconnaît avoir reçu le texte des conditions et engagements qui sont contenus dans le présent bail par renvoi au moyen d’un numéro distinctif ou en vertu du paragraphe 27(2) de la </w:t>
      </w:r>
      <w:r w:rsidRPr="00900476">
        <w:rPr>
          <w:i/>
          <w:sz w:val="22"/>
          <w:szCs w:val="22"/>
        </w:rPr>
        <w:t xml:space="preserve">Loi sur l’enregistrement foncier </w:t>
      </w:r>
      <w:r w:rsidRPr="00900476">
        <w:rPr>
          <w:sz w:val="22"/>
          <w:szCs w:val="22"/>
        </w:rPr>
        <w:t>et convient de les observer de la même manière que s’ils y étaient contenus intégralement.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rPr>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sz w:val="22"/>
          <w:szCs w:val="22"/>
        </w:rPr>
        <w:t xml:space="preserve">Le conjoint du bailleur est partie au présent instrument et consent à la présente aliénation aux fins de l’article 19 de la </w:t>
      </w:r>
      <w:r w:rsidRPr="00900476">
        <w:rPr>
          <w:i/>
          <w:sz w:val="22"/>
          <w:szCs w:val="22"/>
        </w:rPr>
        <w:t>Loi sur les biens matrimoniaux</w:t>
      </w:r>
      <w:r w:rsidRPr="00900476">
        <w:rPr>
          <w:sz w:val="22"/>
          <w:szCs w:val="22"/>
        </w:rPr>
        <w:t>.</w:t>
      </w:r>
      <w:r w:rsidRPr="00900476">
        <w:rPr>
          <w:sz w:val="22"/>
          <w:szCs w:val="22"/>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rPr>
        <w:fldChar w:fldCharType="begin">
          <w:ffData>
            <w:name w:val="Texte7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Le titulaire enregistré de la charge spécifiée consent au présent bail</w:t>
      </w:r>
      <w:r w:rsidRPr="00900476">
        <w:rPr>
          <w:sz w:val="22"/>
          <w:szCs w:val="22"/>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Bailleur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72"/>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 xml:space="preserve">Conjoint de </w:t>
      </w:r>
      <w:r w:rsidRPr="00900476">
        <w:rPr>
          <w:sz w:val="22"/>
          <w:szCs w:val="22"/>
          <w:u w:val="single"/>
        </w:rPr>
        <w:t>nom du bailleur</w:t>
      </w:r>
      <w:r w:rsidRPr="00900476">
        <w:rPr>
          <w:sz w:val="22"/>
          <w:szCs w:val="22"/>
        </w:rPr>
        <w:t>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t>)</w:t>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73"/>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468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Locataire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7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468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Titulaire de la charge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t>)</w:t>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75"/>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320"/>
        </w:tabs>
        <w:spacing w:before="0"/>
        <w:rPr>
          <w:sz w:val="22"/>
          <w:szCs w:val="22"/>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2"/>
          <w:szCs w:val="22"/>
        </w:rPr>
      </w:pPr>
      <w:r w:rsidRPr="00900476">
        <w:rPr>
          <w:sz w:val="22"/>
          <w:szCs w:val="22"/>
        </w:rPr>
        <w:t>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2</w:t>
      </w:r>
      <w:r w:rsidRPr="00900476">
        <w:rPr>
          <w:sz w:val="20"/>
          <w:szCs w:val="20"/>
        </w:rPr>
        <w:t xml:space="preserve"> Des cas multiples peuvent être indiqués.</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3</w:t>
      </w:r>
      <w:r w:rsidRPr="00900476">
        <w:rPr>
          <w:sz w:val="20"/>
          <w:szCs w:val="20"/>
        </w:rPr>
        <w:t xml:space="preserve"> Des cas multiples peuvent être indiqués.</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4</w:t>
      </w:r>
      <w:r w:rsidRPr="00900476">
        <w:rPr>
          <w:sz w:val="20"/>
          <w:szCs w:val="20"/>
        </w:rPr>
        <w:t xml:space="preserve"> Peut être joint en annexe.</w:t>
      </w:r>
    </w:p>
    <w:p w:rsidR="00900476" w:rsidRPr="00900476" w:rsidRDefault="00900476" w:rsidP="00900476">
      <w:r w:rsidRPr="00900476">
        <w:rPr>
          <w:b/>
          <w:bCs/>
        </w:rPr>
        <w:br w:type="page"/>
      </w:r>
    </w:p>
    <w:p w:rsidR="00900476" w:rsidRPr="00900476" w:rsidRDefault="00900476" w:rsidP="00900476">
      <w:pPr>
        <w:pStyle w:val="Actes4"/>
      </w:pPr>
      <w:bookmarkStart w:id="68" w:name="_Toc446347593"/>
      <w:r w:rsidRPr="00900476">
        <w:lastRenderedPageBreak/>
        <w:t>a) Bail sur un terrain</w:t>
      </w:r>
      <w:bookmarkEnd w:id="68"/>
    </w:p>
    <w:p w:rsidR="00900476" w:rsidRPr="00900476" w:rsidRDefault="00900476" w:rsidP="00900476">
      <w:pPr>
        <w:tabs>
          <w:tab w:val="left" w:pos="2790"/>
          <w:tab w:val="left" w:pos="4320"/>
        </w:tabs>
        <w:spacing w:before="0"/>
        <w:jc w:val="center"/>
        <w:rPr>
          <w:b/>
          <w:sz w:val="21"/>
          <w:szCs w:val="21"/>
        </w:rPr>
      </w:pPr>
      <w:r w:rsidRPr="00900476">
        <w:rPr>
          <w:b/>
          <w:sz w:val="21"/>
          <w:szCs w:val="21"/>
        </w:rPr>
        <w:t>Formule 19</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BAIL</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l’enregistrement foncier</w:t>
      </w:r>
      <w:r w:rsidRPr="00900476">
        <w:rPr>
          <w:sz w:val="21"/>
          <w:szCs w:val="21"/>
        </w:rPr>
        <w:t>, L.N.-B. 1981, chap. L-1.1, art. 27</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les formules types de transfert du droit de propriété</w:t>
      </w:r>
      <w:r w:rsidRPr="00900476">
        <w:rPr>
          <w:sz w:val="21"/>
          <w:szCs w:val="21"/>
        </w:rPr>
        <w:t xml:space="preserve">, </w:t>
      </w:r>
    </w:p>
    <w:p w:rsidR="00900476" w:rsidRPr="00900476" w:rsidRDefault="00900476" w:rsidP="00900476">
      <w:pPr>
        <w:tabs>
          <w:tab w:val="left" w:pos="2790"/>
          <w:tab w:val="left" w:pos="4320"/>
        </w:tabs>
        <w:spacing w:before="0"/>
        <w:jc w:val="center"/>
        <w:rPr>
          <w:sz w:val="21"/>
          <w:szCs w:val="21"/>
          <w:lang w:val="en-US"/>
        </w:rPr>
      </w:pPr>
      <w:proofErr w:type="gramStart"/>
      <w:r w:rsidRPr="00900476">
        <w:rPr>
          <w:sz w:val="21"/>
          <w:szCs w:val="21"/>
          <w:lang w:val="en-US"/>
        </w:rPr>
        <w:t>L.N.-B. 1980, chap. S-12.2, art.</w:t>
      </w:r>
      <w:proofErr w:type="gramEnd"/>
      <w:r w:rsidRPr="00900476">
        <w:rPr>
          <w:sz w:val="21"/>
          <w:szCs w:val="21"/>
          <w:lang w:val="en-US"/>
        </w:rPr>
        <w:t xml:space="preserve"> 2</w:t>
      </w:r>
    </w:p>
    <w:p w:rsidR="00900476" w:rsidRPr="00900476" w:rsidRDefault="00900476" w:rsidP="00900476">
      <w:pPr>
        <w:tabs>
          <w:tab w:val="left" w:pos="2790"/>
          <w:tab w:val="left" w:pos="4320"/>
        </w:tabs>
        <w:spacing w:before="0"/>
        <w:jc w:val="center"/>
        <w:rPr>
          <w:sz w:val="21"/>
          <w:szCs w:val="21"/>
          <w:lang w:val="en-US"/>
        </w:rPr>
      </w:pPr>
    </w:p>
    <w:p w:rsidR="00900476" w:rsidRPr="00900476" w:rsidRDefault="00900476" w:rsidP="00900476">
      <w:pPr>
        <w:tabs>
          <w:tab w:val="left" w:pos="3960"/>
        </w:tabs>
        <w:spacing w:before="0"/>
        <w:rPr>
          <w:sz w:val="21"/>
          <w:szCs w:val="21"/>
        </w:rPr>
      </w:pPr>
      <w:r w:rsidRPr="00900476">
        <w:rPr>
          <w:sz w:val="21"/>
          <w:szCs w:val="21"/>
        </w:rPr>
        <w:t>Numéro d’identification de parcelle :</w:t>
      </w:r>
      <w:r w:rsidRPr="00900476">
        <w:rPr>
          <w:sz w:val="21"/>
          <w:szCs w:val="21"/>
        </w:rPr>
        <w:tab/>
        <w:t>[</w:t>
      </w:r>
      <w:r w:rsidRPr="00900476">
        <w:rPr>
          <w:i/>
          <w:sz w:val="21"/>
          <w:szCs w:val="21"/>
        </w:rPr>
        <w:t>NID</w:t>
      </w:r>
      <w:r w:rsidRPr="00900476">
        <w:rPr>
          <w:sz w:val="21"/>
          <w:szCs w:val="21"/>
        </w:rPr>
        <w:t>]</w:t>
      </w:r>
    </w:p>
    <w:p w:rsidR="00900476" w:rsidRPr="00900476" w:rsidRDefault="00900476" w:rsidP="00900476">
      <w:pPr>
        <w:tabs>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Bailleur :</w:t>
      </w:r>
      <w:r w:rsidRPr="00900476">
        <w:rPr>
          <w:sz w:val="21"/>
          <w:szCs w:val="21"/>
        </w:rPr>
        <w:tab/>
        <w:t>[</w:t>
      </w:r>
      <w:r w:rsidRPr="00900476">
        <w:rPr>
          <w:i/>
          <w:sz w:val="21"/>
          <w:szCs w:val="21"/>
        </w:rPr>
        <w:t>bailleur</w:t>
      </w:r>
      <w:r w:rsidRPr="00900476">
        <w:rPr>
          <w:sz w:val="21"/>
          <w:szCs w:val="21"/>
        </w:rPr>
        <w:t>]</w:t>
      </w:r>
    </w:p>
    <w:p w:rsidR="00900476" w:rsidRPr="00900476" w:rsidRDefault="00900476" w:rsidP="00900476">
      <w:pPr>
        <w:tabs>
          <w:tab w:val="left" w:pos="3960"/>
        </w:tabs>
        <w:spacing w:before="0"/>
        <w:rPr>
          <w:sz w:val="21"/>
          <w:szCs w:val="21"/>
        </w:rPr>
      </w:pPr>
      <w:r w:rsidRPr="00900476">
        <w:rPr>
          <w:sz w:val="21"/>
          <w:szCs w:val="21"/>
        </w:rPr>
        <w:tab/>
        <w:t>[</w:t>
      </w:r>
      <w:proofErr w:type="gramStart"/>
      <w:r w:rsidRPr="00900476">
        <w:rPr>
          <w:i/>
          <w:sz w:val="21"/>
          <w:szCs w:val="21"/>
        </w:rPr>
        <w:t>adresse</w:t>
      </w:r>
      <w:proofErr w:type="gramEnd"/>
      <w:r w:rsidRPr="00900476">
        <w:rPr>
          <w:sz w:val="21"/>
          <w:szCs w:val="21"/>
        </w:rPr>
        <w:t>]</w:t>
      </w:r>
    </w:p>
    <w:p w:rsidR="00900476" w:rsidRPr="00900476" w:rsidRDefault="00900476" w:rsidP="00900476">
      <w:pPr>
        <w:tabs>
          <w:tab w:val="left" w:pos="3420"/>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Conjoint de [</w:t>
      </w:r>
      <w:r w:rsidRPr="00900476">
        <w:rPr>
          <w:i/>
          <w:sz w:val="21"/>
          <w:szCs w:val="21"/>
        </w:rPr>
        <w:t>bailleur</w:t>
      </w:r>
      <w:r w:rsidRPr="00900476">
        <w:rPr>
          <w:sz w:val="21"/>
          <w:szCs w:val="21"/>
        </w:rPr>
        <w:t>] :</w:t>
      </w:r>
      <w:r w:rsidRPr="00900476">
        <w:rPr>
          <w:sz w:val="21"/>
          <w:szCs w:val="21"/>
        </w:rPr>
        <w:tab/>
        <w:t>[</w:t>
      </w:r>
      <w:r w:rsidRPr="00900476">
        <w:rPr>
          <w:i/>
          <w:sz w:val="21"/>
          <w:szCs w:val="21"/>
        </w:rPr>
        <w:t>conjoint</w:t>
      </w:r>
      <w:r w:rsidRPr="00900476">
        <w:rPr>
          <w:sz w:val="21"/>
          <w:szCs w:val="21"/>
        </w:rPr>
        <w:t>]</w:t>
      </w:r>
    </w:p>
    <w:p w:rsidR="00900476" w:rsidRPr="00900476" w:rsidRDefault="00900476" w:rsidP="00900476">
      <w:pPr>
        <w:tabs>
          <w:tab w:val="left" w:pos="3960"/>
        </w:tabs>
        <w:spacing w:before="0"/>
        <w:rPr>
          <w:sz w:val="21"/>
          <w:szCs w:val="21"/>
        </w:rPr>
      </w:pPr>
      <w:r w:rsidRPr="00900476">
        <w:rPr>
          <w:sz w:val="21"/>
          <w:szCs w:val="21"/>
        </w:rPr>
        <w:tab/>
        <w:t>[</w:t>
      </w:r>
      <w:proofErr w:type="gramStart"/>
      <w:r w:rsidRPr="00900476">
        <w:rPr>
          <w:i/>
          <w:sz w:val="21"/>
          <w:szCs w:val="21"/>
        </w:rPr>
        <w:t>adresse</w:t>
      </w:r>
      <w:proofErr w:type="gramEnd"/>
      <w:r w:rsidRPr="00900476">
        <w:rPr>
          <w:sz w:val="21"/>
          <w:szCs w:val="21"/>
        </w:rPr>
        <w:t>]</w:t>
      </w:r>
    </w:p>
    <w:p w:rsidR="00900476" w:rsidRPr="00900476" w:rsidRDefault="00900476" w:rsidP="00900476">
      <w:pPr>
        <w:tabs>
          <w:tab w:val="left" w:pos="3420"/>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Locataire :</w:t>
      </w:r>
      <w:r w:rsidRPr="00900476">
        <w:rPr>
          <w:sz w:val="21"/>
          <w:szCs w:val="21"/>
        </w:rPr>
        <w:tab/>
        <w:t>[</w:t>
      </w:r>
      <w:r w:rsidRPr="00900476">
        <w:rPr>
          <w:i/>
          <w:sz w:val="21"/>
          <w:szCs w:val="21"/>
        </w:rPr>
        <w:t>locataire</w:t>
      </w:r>
      <w:r w:rsidRPr="00900476">
        <w:rPr>
          <w:sz w:val="21"/>
          <w:szCs w:val="21"/>
        </w:rPr>
        <w:t>]</w:t>
      </w:r>
    </w:p>
    <w:p w:rsidR="00900476" w:rsidRPr="00900476" w:rsidRDefault="00900476" w:rsidP="00900476">
      <w:pPr>
        <w:tabs>
          <w:tab w:val="left" w:pos="3960"/>
        </w:tabs>
        <w:spacing w:before="0"/>
        <w:rPr>
          <w:sz w:val="21"/>
          <w:szCs w:val="21"/>
        </w:rPr>
      </w:pPr>
      <w:r w:rsidRPr="00900476">
        <w:rPr>
          <w:sz w:val="21"/>
          <w:szCs w:val="21"/>
        </w:rPr>
        <w:tab/>
        <w:t>[</w:t>
      </w:r>
      <w:proofErr w:type="gramStart"/>
      <w:r w:rsidRPr="00900476">
        <w:rPr>
          <w:i/>
          <w:sz w:val="21"/>
          <w:szCs w:val="21"/>
        </w:rPr>
        <w:t>adresse</w:t>
      </w:r>
      <w:proofErr w:type="gramEnd"/>
      <w:r w:rsidRPr="00900476">
        <w:rPr>
          <w:sz w:val="21"/>
          <w:szCs w:val="21"/>
        </w:rPr>
        <w:t>]</w:t>
      </w:r>
    </w:p>
    <w:p w:rsidR="00900476" w:rsidRPr="00900476" w:rsidRDefault="00900476" w:rsidP="00900476">
      <w:pPr>
        <w:tabs>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Durée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 d’entrée en vigueur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 d’expiration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Loyer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Loyer supplémentaire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Paiements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Dates des paiements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Lieu de paiement :</w:t>
      </w:r>
      <w:r w:rsidRPr="00900476">
        <w:rPr>
          <w:sz w:val="21"/>
          <w:szCs w:val="21"/>
        </w:rPr>
        <w:tab/>
        <w:t>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680"/>
        </w:tabs>
        <w:spacing w:before="0"/>
        <w:rPr>
          <w:sz w:val="21"/>
          <w:szCs w:val="21"/>
        </w:rPr>
      </w:pPr>
      <w:r w:rsidRPr="00900476">
        <w:rPr>
          <w:sz w:val="21"/>
          <w:szCs w:val="21"/>
        </w:rPr>
        <w:t>Conditions et engagements statutaires exclus :</w:t>
      </w:r>
      <w:r w:rsidRPr="00900476">
        <w:rPr>
          <w:sz w:val="21"/>
          <w:szCs w:val="21"/>
        </w:rPr>
        <w:tab/>
      </w:r>
      <w:r w:rsidRPr="00900476">
        <w:rPr>
          <w:sz w:val="21"/>
          <w:szCs w:val="21"/>
        </w:rPr>
        <w:fldChar w:fldCharType="begin">
          <w:ffData>
            <w:name w:val="Texte39"/>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TOUS</w:t>
      </w:r>
      <w:r w:rsidRPr="00900476">
        <w:rPr>
          <w:sz w:val="21"/>
          <w:szCs w:val="21"/>
        </w:rPr>
        <w:fldChar w:fldCharType="end"/>
      </w:r>
      <w:r w:rsidRPr="00900476">
        <w:rPr>
          <w:sz w:val="21"/>
          <w:szCs w:val="21"/>
        </w:rPr>
        <w:t xml:space="preserve"> </w:t>
      </w:r>
    </w:p>
    <w:p w:rsidR="00900476" w:rsidRPr="00900476" w:rsidRDefault="00900476" w:rsidP="00900476">
      <w:pPr>
        <w:tabs>
          <w:tab w:val="left" w:pos="2790"/>
          <w:tab w:val="left" w:pos="4680"/>
        </w:tabs>
        <w:spacing w:before="0"/>
        <w:rPr>
          <w:sz w:val="21"/>
          <w:szCs w:val="21"/>
        </w:rPr>
      </w:pPr>
    </w:p>
    <w:p w:rsidR="00900476" w:rsidRPr="00900476" w:rsidRDefault="00900476" w:rsidP="00900476">
      <w:pPr>
        <w:tabs>
          <w:tab w:val="left" w:pos="2790"/>
        </w:tabs>
        <w:spacing w:before="0"/>
        <w:rPr>
          <w:sz w:val="21"/>
          <w:szCs w:val="21"/>
        </w:rPr>
      </w:pPr>
      <w:r w:rsidRPr="00900476">
        <w:rPr>
          <w:sz w:val="21"/>
          <w:szCs w:val="21"/>
        </w:rPr>
        <w:t>Conditions et engagements facultatifs inclus :</w:t>
      </w:r>
      <w:r w:rsidRPr="00900476">
        <w:rPr>
          <w:sz w:val="21"/>
          <w:szCs w:val="21"/>
        </w:rPr>
        <w:tab/>
      </w:r>
      <w:r w:rsidRPr="00900476">
        <w:rPr>
          <w:sz w:val="21"/>
          <w:szCs w:val="21"/>
        </w:rPr>
        <w:fldChar w:fldCharType="begin">
          <w:ffData>
            <w:name w:val="Texte41"/>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AUCUN</w:t>
      </w:r>
      <w:r w:rsidRPr="00900476">
        <w:rPr>
          <w:sz w:val="21"/>
          <w:szCs w:val="21"/>
        </w:rPr>
        <w:fldChar w:fldCharType="end"/>
      </w:r>
    </w:p>
    <w:p w:rsidR="00900476" w:rsidRPr="00900476" w:rsidRDefault="00900476" w:rsidP="00900476">
      <w:pPr>
        <w:tabs>
          <w:tab w:val="left" w:pos="2790"/>
          <w:tab w:val="left" w:pos="468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Le bailleur donne à bail au locataire les lieux qui sont la parcelle spécifiée aux conditions spécifiées.</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 xml:space="preserve">Le locataire reconnaît avoir reçu le texte des conditions et engagements qui sont contenus dans le présent bail par renvoi au moyen d’un numéro distinctif ou en vertu du paragraphe 27(2) de la </w:t>
      </w:r>
      <w:r w:rsidRPr="00900476">
        <w:rPr>
          <w:i/>
          <w:sz w:val="21"/>
          <w:szCs w:val="21"/>
        </w:rPr>
        <w:t xml:space="preserve">Loi sur l’enregistrement foncier </w:t>
      </w:r>
      <w:r w:rsidRPr="00900476">
        <w:rPr>
          <w:sz w:val="21"/>
          <w:szCs w:val="21"/>
        </w:rPr>
        <w:t>et convient de les observer de la même manière que s’ils y étaient contenus intégralement.</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 xml:space="preserve">Le conjoint du bailleur est partie au présent instrument et consent à la présente aliénation aux fins de l’article 19 de la </w:t>
      </w:r>
      <w:r w:rsidRPr="00900476">
        <w:rPr>
          <w:i/>
          <w:sz w:val="21"/>
          <w:szCs w:val="21"/>
        </w:rPr>
        <w:t>Loi sur les biens matrimoniaux</w:t>
      </w:r>
      <w:r w:rsidRPr="00900476">
        <w:rPr>
          <w:sz w:val="21"/>
          <w:szCs w:val="21"/>
        </w:rPr>
        <w:t>.</w:t>
      </w:r>
      <w:r w:rsidRPr="00900476">
        <w:rPr>
          <w:sz w:val="21"/>
          <w:szCs w:val="21"/>
        </w:rPr>
        <w:fldChar w:fldCharType="end"/>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Date : 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Bailleur :</w:t>
      </w: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Conjoint de [</w:t>
      </w:r>
      <w:r w:rsidRPr="00900476">
        <w:rPr>
          <w:i/>
          <w:sz w:val="21"/>
          <w:szCs w:val="21"/>
        </w:rPr>
        <w:t>bailleur</w:t>
      </w:r>
      <w:r w:rsidRPr="00900476">
        <w:rPr>
          <w:sz w:val="21"/>
          <w:szCs w:val="21"/>
        </w:rPr>
        <w:t>] :</w:t>
      </w: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468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Locataire :</w:t>
      </w: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spacing w:before="0"/>
        <w:jc w:val="left"/>
        <w:rPr>
          <w:sz w:val="21"/>
          <w:szCs w:val="21"/>
          <w:u w:val="single"/>
        </w:rPr>
      </w:pPr>
      <w:r w:rsidRPr="00900476">
        <w:rPr>
          <w:sz w:val="21"/>
          <w:szCs w:val="21"/>
          <w:u w:val="single"/>
        </w:rPr>
        <w:br w:type="page"/>
      </w:r>
    </w:p>
    <w:p w:rsidR="00900476" w:rsidRPr="00900476" w:rsidRDefault="00900476" w:rsidP="00900476">
      <w:pPr>
        <w:pStyle w:val="Actes4"/>
      </w:pPr>
      <w:bookmarkStart w:id="69" w:name="_Toc446347594"/>
      <w:r w:rsidRPr="00900476">
        <w:lastRenderedPageBreak/>
        <w:t>b) Bail sur une partie de terrain</w:t>
      </w:r>
      <w:bookmarkEnd w:id="69"/>
    </w:p>
    <w:p w:rsidR="00900476" w:rsidRPr="00900476" w:rsidRDefault="00900476" w:rsidP="00900476">
      <w:pPr>
        <w:tabs>
          <w:tab w:val="left" w:pos="2790"/>
          <w:tab w:val="left" w:pos="4320"/>
        </w:tabs>
        <w:spacing w:before="0"/>
        <w:jc w:val="center"/>
        <w:rPr>
          <w:b/>
          <w:sz w:val="21"/>
          <w:szCs w:val="21"/>
        </w:rPr>
      </w:pPr>
      <w:r w:rsidRPr="00900476">
        <w:rPr>
          <w:b/>
          <w:sz w:val="21"/>
          <w:szCs w:val="21"/>
        </w:rPr>
        <w:t>Formule 19</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BAIL</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l’enregistrement foncier</w:t>
      </w:r>
      <w:r w:rsidRPr="00900476">
        <w:rPr>
          <w:sz w:val="21"/>
          <w:szCs w:val="21"/>
        </w:rPr>
        <w:t>, L.N.-B. 1981, chap. L-1.1, art. 27</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les formules types de transfert du droit de propriété</w:t>
      </w:r>
      <w:r w:rsidRPr="00900476">
        <w:rPr>
          <w:sz w:val="21"/>
          <w:szCs w:val="21"/>
        </w:rPr>
        <w:t xml:space="preserve">, </w:t>
      </w:r>
    </w:p>
    <w:p w:rsidR="00900476" w:rsidRPr="00900476" w:rsidRDefault="00900476" w:rsidP="00900476">
      <w:pPr>
        <w:tabs>
          <w:tab w:val="left" w:pos="2790"/>
          <w:tab w:val="left" w:pos="4320"/>
        </w:tabs>
        <w:spacing w:before="0"/>
        <w:jc w:val="center"/>
        <w:rPr>
          <w:sz w:val="21"/>
          <w:szCs w:val="21"/>
          <w:lang w:val="en-US"/>
        </w:rPr>
      </w:pPr>
      <w:proofErr w:type="gramStart"/>
      <w:r w:rsidRPr="00900476">
        <w:rPr>
          <w:sz w:val="21"/>
          <w:szCs w:val="21"/>
          <w:lang w:val="en-US"/>
        </w:rPr>
        <w:t>L.N.-B. 1980, chap. S-12.2, art.</w:t>
      </w:r>
      <w:proofErr w:type="gramEnd"/>
      <w:r w:rsidRPr="00900476">
        <w:rPr>
          <w:sz w:val="21"/>
          <w:szCs w:val="21"/>
          <w:lang w:val="en-US"/>
        </w:rPr>
        <w:t xml:space="preserve"> 2</w:t>
      </w:r>
    </w:p>
    <w:p w:rsidR="00900476" w:rsidRPr="00900476" w:rsidRDefault="00900476" w:rsidP="00900476">
      <w:pPr>
        <w:tabs>
          <w:tab w:val="left" w:pos="2790"/>
          <w:tab w:val="left" w:pos="4320"/>
        </w:tabs>
        <w:spacing w:before="0"/>
        <w:jc w:val="center"/>
        <w:rPr>
          <w:sz w:val="21"/>
          <w:szCs w:val="21"/>
          <w:lang w:val="en-US"/>
        </w:rPr>
      </w:pPr>
    </w:p>
    <w:p w:rsidR="00900476" w:rsidRPr="00900476" w:rsidRDefault="00900476" w:rsidP="00900476">
      <w:pPr>
        <w:tabs>
          <w:tab w:val="left" w:pos="3960"/>
        </w:tabs>
        <w:spacing w:before="0"/>
        <w:rPr>
          <w:sz w:val="21"/>
          <w:szCs w:val="21"/>
        </w:rPr>
      </w:pPr>
      <w:r w:rsidRPr="00900476">
        <w:rPr>
          <w:sz w:val="21"/>
          <w:szCs w:val="21"/>
        </w:rPr>
        <w:t>Numéro d’identification de parcelle :</w:t>
      </w:r>
      <w:r w:rsidRPr="00900476">
        <w:rPr>
          <w:sz w:val="21"/>
          <w:szCs w:val="21"/>
        </w:rPr>
        <w:tab/>
        <w:t>[</w:t>
      </w:r>
      <w:r w:rsidRPr="00900476">
        <w:rPr>
          <w:i/>
          <w:sz w:val="21"/>
          <w:szCs w:val="21"/>
        </w:rPr>
        <w:t>NID</w:t>
      </w:r>
      <w:r w:rsidRPr="00900476">
        <w:rPr>
          <w:sz w:val="21"/>
          <w:szCs w:val="21"/>
        </w:rPr>
        <w:t>]</w:t>
      </w:r>
    </w:p>
    <w:p w:rsidR="00900476" w:rsidRPr="00900476" w:rsidRDefault="00900476" w:rsidP="00900476">
      <w:pPr>
        <w:tabs>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Bailleur :</w:t>
      </w:r>
      <w:r w:rsidRPr="00900476">
        <w:rPr>
          <w:sz w:val="21"/>
          <w:szCs w:val="21"/>
        </w:rPr>
        <w:tab/>
        <w:t>[</w:t>
      </w:r>
      <w:r w:rsidRPr="00900476">
        <w:rPr>
          <w:i/>
          <w:sz w:val="21"/>
          <w:szCs w:val="21"/>
        </w:rPr>
        <w:t>bailleur</w:t>
      </w:r>
      <w:r w:rsidRPr="00900476">
        <w:rPr>
          <w:sz w:val="21"/>
          <w:szCs w:val="21"/>
        </w:rPr>
        <w:t>]</w:t>
      </w:r>
    </w:p>
    <w:p w:rsidR="00900476" w:rsidRPr="00900476" w:rsidRDefault="00900476" w:rsidP="00900476">
      <w:pPr>
        <w:tabs>
          <w:tab w:val="left" w:pos="3960"/>
        </w:tabs>
        <w:spacing w:before="0"/>
        <w:rPr>
          <w:sz w:val="21"/>
          <w:szCs w:val="21"/>
        </w:rPr>
      </w:pPr>
      <w:r w:rsidRPr="00900476">
        <w:rPr>
          <w:sz w:val="21"/>
          <w:szCs w:val="21"/>
        </w:rPr>
        <w:tab/>
        <w:t>[</w:t>
      </w:r>
      <w:proofErr w:type="gramStart"/>
      <w:r w:rsidRPr="00900476">
        <w:rPr>
          <w:i/>
          <w:sz w:val="21"/>
          <w:szCs w:val="21"/>
        </w:rPr>
        <w:t>adresse</w:t>
      </w:r>
      <w:proofErr w:type="gramEnd"/>
      <w:r w:rsidRPr="00900476">
        <w:rPr>
          <w:sz w:val="21"/>
          <w:szCs w:val="21"/>
        </w:rPr>
        <w:t>]</w:t>
      </w:r>
    </w:p>
    <w:p w:rsidR="00900476" w:rsidRPr="00900476" w:rsidRDefault="00900476" w:rsidP="00900476">
      <w:pPr>
        <w:tabs>
          <w:tab w:val="left" w:pos="3420"/>
          <w:tab w:val="left" w:pos="396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Locataire :</w:t>
      </w:r>
      <w:r w:rsidRPr="00900476">
        <w:rPr>
          <w:sz w:val="21"/>
          <w:szCs w:val="21"/>
        </w:rPr>
        <w:tab/>
        <w:t>[</w:t>
      </w:r>
      <w:r w:rsidRPr="00900476">
        <w:rPr>
          <w:i/>
          <w:sz w:val="21"/>
          <w:szCs w:val="21"/>
        </w:rPr>
        <w:t>locataire</w:t>
      </w:r>
      <w:r w:rsidRPr="00900476">
        <w:rPr>
          <w:sz w:val="21"/>
          <w:szCs w:val="21"/>
        </w:rPr>
        <w:t>]</w:t>
      </w:r>
    </w:p>
    <w:p w:rsidR="00900476" w:rsidRPr="00900476" w:rsidRDefault="00900476" w:rsidP="00900476">
      <w:pPr>
        <w:tabs>
          <w:tab w:val="left" w:pos="3960"/>
        </w:tabs>
        <w:spacing w:before="0"/>
        <w:rPr>
          <w:sz w:val="21"/>
          <w:szCs w:val="21"/>
        </w:rPr>
      </w:pPr>
      <w:r w:rsidRPr="00900476">
        <w:rPr>
          <w:sz w:val="21"/>
          <w:szCs w:val="21"/>
        </w:rPr>
        <w:tab/>
        <w:t>[</w:t>
      </w:r>
      <w:proofErr w:type="gramStart"/>
      <w:r w:rsidRPr="00900476">
        <w:rPr>
          <w:i/>
          <w:sz w:val="21"/>
          <w:szCs w:val="21"/>
        </w:rPr>
        <w:t>adresse</w:t>
      </w:r>
      <w:proofErr w:type="gramEnd"/>
      <w:r w:rsidRPr="00900476">
        <w:rPr>
          <w:sz w:val="21"/>
          <w:szCs w:val="21"/>
        </w:rPr>
        <w:t>]</w:t>
      </w:r>
    </w:p>
    <w:p w:rsidR="00900476" w:rsidRPr="00900476" w:rsidRDefault="00900476" w:rsidP="00900476">
      <w:pPr>
        <w:tabs>
          <w:tab w:val="left" w:pos="3420"/>
          <w:tab w:val="left" w:pos="3960"/>
        </w:tabs>
        <w:spacing w:before="0"/>
        <w:rPr>
          <w:sz w:val="21"/>
          <w:szCs w:val="21"/>
        </w:rPr>
      </w:pPr>
    </w:p>
    <w:p w:rsidR="00900476" w:rsidRPr="00900476" w:rsidRDefault="00900476" w:rsidP="00900476">
      <w:pPr>
        <w:tabs>
          <w:tab w:val="left" w:pos="3420"/>
          <w:tab w:val="left" w:pos="3960"/>
        </w:tabs>
        <w:spacing w:before="0"/>
        <w:rPr>
          <w:b/>
          <w:noProof/>
          <w:sz w:val="21"/>
          <w:szCs w:val="21"/>
        </w:rPr>
      </w:pPr>
      <w:r w:rsidRPr="00900476">
        <w:rPr>
          <w:b/>
          <w:sz w:val="21"/>
          <w:szCs w:val="21"/>
        </w:rPr>
        <w:fldChar w:fldCharType="begin">
          <w:ffData>
            <w:name w:val="Texte77"/>
            <w:enabled/>
            <w:calcOnExit w:val="0"/>
            <w:textInput/>
          </w:ffData>
        </w:fldChar>
      </w:r>
      <w:r w:rsidRPr="00900476">
        <w:rPr>
          <w:b/>
          <w:sz w:val="21"/>
          <w:szCs w:val="21"/>
        </w:rPr>
        <w:instrText xml:space="preserve"> FORMTEXT </w:instrText>
      </w:r>
      <w:r w:rsidRPr="00900476">
        <w:rPr>
          <w:b/>
          <w:sz w:val="21"/>
          <w:szCs w:val="21"/>
        </w:rPr>
      </w:r>
      <w:r w:rsidRPr="00900476">
        <w:rPr>
          <w:b/>
          <w:sz w:val="21"/>
          <w:szCs w:val="21"/>
        </w:rPr>
        <w:fldChar w:fldCharType="separate"/>
      </w:r>
      <w:r w:rsidRPr="00900476">
        <w:rPr>
          <w:b/>
          <w:noProof/>
          <w:sz w:val="21"/>
          <w:szCs w:val="21"/>
        </w:rPr>
        <w:t>Description des lieux donnés</w:t>
      </w:r>
    </w:p>
    <w:p w:rsidR="00900476" w:rsidRPr="00900476" w:rsidRDefault="00900476" w:rsidP="00900476">
      <w:pPr>
        <w:tabs>
          <w:tab w:val="left" w:pos="3420"/>
          <w:tab w:val="left" w:pos="3960"/>
        </w:tabs>
        <w:spacing w:before="0"/>
        <w:rPr>
          <w:b/>
          <w:noProof/>
          <w:sz w:val="21"/>
          <w:szCs w:val="21"/>
        </w:rPr>
      </w:pPr>
      <w:r w:rsidRPr="00900476">
        <w:rPr>
          <w:b/>
          <w:noProof/>
          <w:sz w:val="21"/>
          <w:szCs w:val="21"/>
        </w:rPr>
        <w:t xml:space="preserve">à bail, s’ils ne comprennent </w:t>
      </w:r>
    </w:p>
    <w:p w:rsidR="00900476" w:rsidRPr="00900476" w:rsidRDefault="00900476" w:rsidP="00900476">
      <w:pPr>
        <w:tabs>
          <w:tab w:val="left" w:pos="3960"/>
        </w:tabs>
        <w:spacing w:before="0"/>
        <w:rPr>
          <w:sz w:val="21"/>
          <w:szCs w:val="21"/>
        </w:rPr>
      </w:pPr>
      <w:r w:rsidRPr="00900476">
        <w:rPr>
          <w:b/>
          <w:noProof/>
          <w:sz w:val="21"/>
          <w:szCs w:val="21"/>
        </w:rPr>
        <w:t>pas la parcelle entière :</w:t>
      </w:r>
      <w:r w:rsidRPr="00900476">
        <w:rPr>
          <w:b/>
          <w:sz w:val="21"/>
          <w:szCs w:val="21"/>
        </w:rPr>
        <w:fldChar w:fldCharType="end"/>
      </w:r>
      <w:r w:rsidRPr="00900476">
        <w:rPr>
          <w:sz w:val="21"/>
          <w:szCs w:val="21"/>
        </w:rPr>
        <w:tab/>
        <w:t>voir annexe « A »</w:t>
      </w:r>
    </w:p>
    <w:p w:rsidR="00900476" w:rsidRPr="00900476" w:rsidRDefault="00900476" w:rsidP="00900476">
      <w:pPr>
        <w:tabs>
          <w:tab w:val="left" w:pos="3420"/>
        </w:tabs>
        <w:spacing w:before="0"/>
        <w:rPr>
          <w:sz w:val="21"/>
          <w:szCs w:val="21"/>
        </w:rPr>
      </w:pPr>
    </w:p>
    <w:p w:rsidR="00900476" w:rsidRPr="00900476" w:rsidRDefault="00900476" w:rsidP="00900476">
      <w:pPr>
        <w:tabs>
          <w:tab w:val="left" w:pos="3960"/>
        </w:tabs>
        <w:spacing w:before="0"/>
        <w:rPr>
          <w:sz w:val="21"/>
          <w:szCs w:val="21"/>
        </w:rPr>
      </w:pPr>
      <w:r w:rsidRPr="00900476">
        <w:rPr>
          <w:sz w:val="21"/>
          <w:szCs w:val="21"/>
        </w:rPr>
        <w:t>Durée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 d’entrée en vigueur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 d’expiration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Loyer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Loyer supplémentaire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Paiements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Dates des paiements :</w:t>
      </w:r>
      <w:r w:rsidRPr="00900476">
        <w:rPr>
          <w:sz w:val="21"/>
          <w:szCs w:val="21"/>
        </w:rPr>
        <w:tab/>
        <w:t>____</w:t>
      </w:r>
    </w:p>
    <w:p w:rsidR="00900476" w:rsidRPr="00900476" w:rsidRDefault="00900476" w:rsidP="00900476">
      <w:pPr>
        <w:tabs>
          <w:tab w:val="left" w:pos="3960"/>
        </w:tabs>
        <w:spacing w:before="0"/>
        <w:rPr>
          <w:sz w:val="21"/>
          <w:szCs w:val="21"/>
        </w:rPr>
      </w:pPr>
      <w:r w:rsidRPr="00900476">
        <w:rPr>
          <w:sz w:val="21"/>
          <w:szCs w:val="21"/>
        </w:rPr>
        <w:t>Lieu de paiement :</w:t>
      </w:r>
      <w:r w:rsidRPr="00900476">
        <w:rPr>
          <w:sz w:val="21"/>
          <w:szCs w:val="21"/>
        </w:rPr>
        <w:tab/>
        <w:t>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680"/>
        </w:tabs>
        <w:spacing w:before="0"/>
        <w:rPr>
          <w:sz w:val="21"/>
          <w:szCs w:val="21"/>
        </w:rPr>
      </w:pPr>
      <w:r w:rsidRPr="00900476">
        <w:rPr>
          <w:sz w:val="21"/>
          <w:szCs w:val="21"/>
        </w:rPr>
        <w:t>Conditions et engagements statutaires exclus :</w:t>
      </w:r>
      <w:r w:rsidRPr="00900476">
        <w:rPr>
          <w:sz w:val="21"/>
          <w:szCs w:val="21"/>
        </w:rPr>
        <w:tab/>
      </w:r>
      <w:r w:rsidRPr="00900476">
        <w:rPr>
          <w:sz w:val="21"/>
          <w:szCs w:val="21"/>
        </w:rPr>
        <w:fldChar w:fldCharType="begin">
          <w:ffData>
            <w:name w:val="Texte39"/>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TOUS</w:t>
      </w:r>
      <w:r w:rsidRPr="00900476">
        <w:rPr>
          <w:sz w:val="21"/>
          <w:szCs w:val="21"/>
        </w:rPr>
        <w:fldChar w:fldCharType="end"/>
      </w:r>
      <w:r w:rsidRPr="00900476">
        <w:rPr>
          <w:sz w:val="21"/>
          <w:szCs w:val="21"/>
        </w:rPr>
        <w:t xml:space="preserve"> </w:t>
      </w:r>
    </w:p>
    <w:p w:rsidR="00900476" w:rsidRPr="00900476" w:rsidRDefault="00900476" w:rsidP="00900476">
      <w:pPr>
        <w:tabs>
          <w:tab w:val="left" w:pos="2790"/>
          <w:tab w:val="left" w:pos="4680"/>
        </w:tabs>
        <w:spacing w:before="0"/>
        <w:rPr>
          <w:sz w:val="21"/>
          <w:szCs w:val="21"/>
        </w:rPr>
      </w:pPr>
    </w:p>
    <w:p w:rsidR="00900476" w:rsidRPr="00900476" w:rsidRDefault="00900476" w:rsidP="00900476">
      <w:pPr>
        <w:tabs>
          <w:tab w:val="left" w:pos="2790"/>
        </w:tabs>
        <w:spacing w:before="0"/>
        <w:rPr>
          <w:sz w:val="21"/>
          <w:szCs w:val="21"/>
        </w:rPr>
      </w:pPr>
      <w:r w:rsidRPr="00900476">
        <w:rPr>
          <w:sz w:val="21"/>
          <w:szCs w:val="21"/>
        </w:rPr>
        <w:t>Conditions et engagements facultatifs inclus :</w:t>
      </w:r>
      <w:r w:rsidRPr="00900476">
        <w:rPr>
          <w:sz w:val="21"/>
          <w:szCs w:val="21"/>
        </w:rPr>
        <w:tab/>
      </w:r>
      <w:r w:rsidRPr="00900476">
        <w:rPr>
          <w:sz w:val="21"/>
          <w:szCs w:val="21"/>
        </w:rPr>
        <w:fldChar w:fldCharType="begin">
          <w:ffData>
            <w:name w:val="Texte41"/>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AUCUN</w:t>
      </w:r>
      <w:r w:rsidRPr="00900476">
        <w:rPr>
          <w:sz w:val="21"/>
          <w:szCs w:val="21"/>
        </w:rPr>
        <w:fldChar w:fldCharType="end"/>
      </w:r>
      <w:r w:rsidRPr="00900476">
        <w:rPr>
          <w:sz w:val="21"/>
          <w:szCs w:val="21"/>
        </w:rPr>
        <w:t xml:space="preserve"> </w:t>
      </w:r>
    </w:p>
    <w:p w:rsidR="00900476" w:rsidRPr="00900476" w:rsidRDefault="00900476" w:rsidP="00900476">
      <w:pPr>
        <w:tabs>
          <w:tab w:val="left" w:pos="2790"/>
          <w:tab w:val="left" w:pos="468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 xml:space="preserve">Le bailleur donne à bail au locataire les lieux qui sont </w:t>
      </w:r>
      <w:r w:rsidRPr="00900476">
        <w:rPr>
          <w:b/>
          <w:sz w:val="21"/>
          <w:szCs w:val="21"/>
        </w:rPr>
        <w:fldChar w:fldCharType="begin">
          <w:ffData>
            <w:name w:val="Texte75"/>
            <w:enabled/>
            <w:calcOnExit w:val="0"/>
            <w:textInput/>
          </w:ffData>
        </w:fldChar>
      </w:r>
      <w:r w:rsidRPr="00900476">
        <w:rPr>
          <w:b/>
          <w:sz w:val="21"/>
          <w:szCs w:val="21"/>
        </w:rPr>
        <w:instrText xml:space="preserve"> FORMTEXT </w:instrText>
      </w:r>
      <w:r w:rsidRPr="00900476">
        <w:rPr>
          <w:b/>
          <w:sz w:val="21"/>
          <w:szCs w:val="21"/>
        </w:rPr>
      </w:r>
      <w:r w:rsidRPr="00900476">
        <w:rPr>
          <w:b/>
          <w:sz w:val="21"/>
          <w:szCs w:val="21"/>
        </w:rPr>
        <w:fldChar w:fldCharType="separate"/>
      </w:r>
      <w:r w:rsidRPr="00900476">
        <w:rPr>
          <w:b/>
          <w:noProof/>
          <w:sz w:val="21"/>
          <w:szCs w:val="21"/>
        </w:rPr>
        <w:t>une partie de</w:t>
      </w:r>
      <w:r w:rsidRPr="00900476">
        <w:rPr>
          <w:b/>
          <w:noProof/>
          <w:sz w:val="21"/>
          <w:szCs w:val="21"/>
        </w:rPr>
        <w:t> </w:t>
      </w:r>
      <w:r w:rsidRPr="00900476">
        <w:rPr>
          <w:b/>
          <w:sz w:val="21"/>
          <w:szCs w:val="21"/>
        </w:rPr>
        <w:fldChar w:fldCharType="end"/>
      </w:r>
      <w:r w:rsidRPr="00900476">
        <w:rPr>
          <w:sz w:val="21"/>
          <w:szCs w:val="21"/>
        </w:rPr>
        <w:t>la parcelle spécifiée aux conditions spécifiées.</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 xml:space="preserve">Le locataire reconnaît avoir reçu le texte des conditions et engagements qui sont contenus dans le présent bail par renvoi au moyen d’un numéro distinctif ou en vertu du paragraphe 27(2) de la </w:t>
      </w:r>
      <w:r w:rsidRPr="00900476">
        <w:rPr>
          <w:i/>
          <w:sz w:val="21"/>
          <w:szCs w:val="21"/>
        </w:rPr>
        <w:t xml:space="preserve">Loi sur l’enregistrement foncier </w:t>
      </w:r>
      <w:r w:rsidRPr="00900476">
        <w:rPr>
          <w:sz w:val="21"/>
          <w:szCs w:val="21"/>
        </w:rPr>
        <w:t>et convient de les observer de la même manière que s’ils y étaient contenus intégralement.</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Date : 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Bailleur :</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4680"/>
        </w:tabs>
        <w:spacing w:before="0"/>
        <w:rPr>
          <w:sz w:val="21"/>
          <w:szCs w:val="21"/>
        </w:rPr>
      </w:pPr>
      <w:r w:rsidRPr="00900476">
        <w:rPr>
          <w:sz w:val="21"/>
          <w:szCs w:val="21"/>
        </w:rPr>
        <w:fldChar w:fldCharType="begin">
          <w:ffData>
            <w:name w:val="Texte172"/>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r w:rsidRPr="00900476">
        <w:rPr>
          <w:sz w:val="21"/>
          <w:szCs w:val="21"/>
        </w:rPr>
        <w:tab/>
      </w:r>
      <w:r w:rsidRPr="00900476">
        <w:rPr>
          <w:sz w:val="21"/>
          <w:szCs w:val="21"/>
        </w:rPr>
        <w:fldChar w:fldCharType="begin">
          <w:ffData>
            <w:name w:val="Texte6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4680"/>
        </w:tabs>
        <w:spacing w:before="0"/>
        <w:rPr>
          <w:sz w:val="21"/>
          <w:szCs w:val="21"/>
        </w:rPr>
      </w:pPr>
      <w:r w:rsidRPr="00900476">
        <w:rPr>
          <w:sz w:val="21"/>
          <w:szCs w:val="21"/>
        </w:rPr>
        <w:t>Témoin :</w:t>
      </w:r>
      <w:r w:rsidRPr="00900476">
        <w:rPr>
          <w:sz w:val="21"/>
          <w:szCs w:val="21"/>
        </w:rPr>
        <w:tab/>
        <w:t>Locataire :</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3960"/>
          <w:tab w:val="left" w:pos="468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4680"/>
        </w:tabs>
        <w:spacing w:before="0"/>
        <w:rPr>
          <w:sz w:val="21"/>
          <w:szCs w:val="21"/>
        </w:rPr>
      </w:pPr>
      <w:r w:rsidRPr="00900476">
        <w:rPr>
          <w:sz w:val="21"/>
          <w:szCs w:val="21"/>
        </w:rPr>
        <w:fldChar w:fldCharType="begin">
          <w:ffData>
            <w:name w:val="Texte17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r w:rsidRPr="00900476">
        <w:rPr>
          <w:sz w:val="21"/>
          <w:szCs w:val="21"/>
        </w:rPr>
        <w:tab/>
      </w:r>
      <w:r w:rsidRPr="00900476">
        <w:rPr>
          <w:sz w:val="21"/>
          <w:szCs w:val="21"/>
        </w:rPr>
        <w:fldChar w:fldCharType="begin">
          <w:ffData>
            <w:name w:val="Texte64"/>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p>
    <w:p w:rsidR="00900476" w:rsidRPr="00900476" w:rsidRDefault="00900476" w:rsidP="00900476">
      <w:pPr>
        <w:spacing w:before="0"/>
        <w:jc w:val="left"/>
        <w:rPr>
          <w:sz w:val="21"/>
          <w:szCs w:val="21"/>
        </w:rPr>
      </w:pPr>
      <w:r w:rsidRPr="00900476">
        <w:rPr>
          <w:sz w:val="21"/>
          <w:szCs w:val="21"/>
        </w:rPr>
        <w:br w:type="page"/>
      </w:r>
    </w:p>
    <w:p w:rsidR="00900476" w:rsidRPr="00900476" w:rsidRDefault="00900476" w:rsidP="00900476">
      <w:pPr>
        <w:pStyle w:val="Actes3"/>
      </w:pPr>
      <w:bookmarkStart w:id="70" w:name="_Toc446347595"/>
      <w:r w:rsidRPr="00900476">
        <w:lastRenderedPageBreak/>
        <w:t xml:space="preserve">2 - Avis de bail (et option) </w:t>
      </w:r>
      <w:r w:rsidRPr="00900476">
        <w:noBreakHyphen/>
        <w:t xml:space="preserve"> Formule 20</w:t>
      </w:r>
      <w:bookmarkEnd w:id="70"/>
    </w:p>
    <w:p w:rsidR="00900476" w:rsidRPr="00900476" w:rsidRDefault="00900476" w:rsidP="00900476">
      <w:pPr>
        <w:pStyle w:val="Actes3"/>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20</w:t>
      </w:r>
    </w:p>
    <w:p w:rsidR="00900476" w:rsidRPr="00900476" w:rsidRDefault="00900476" w:rsidP="00900476">
      <w:pPr>
        <w:tabs>
          <w:tab w:val="left" w:pos="2790"/>
          <w:tab w:val="left" w:pos="4320"/>
        </w:tabs>
        <w:spacing w:before="0"/>
        <w:jc w:val="center"/>
        <w:rPr>
          <w:b/>
          <w:sz w:val="22"/>
          <w:szCs w:val="22"/>
        </w:rPr>
      </w:pPr>
      <w:r w:rsidRPr="00900476">
        <w:rPr>
          <w:b/>
          <w:sz w:val="22"/>
          <w:szCs w:val="22"/>
        </w:rPr>
        <w:t>AVIS DE BAIL (</w:t>
      </w:r>
      <w:r w:rsidRPr="00900476">
        <w:rPr>
          <w:b/>
          <w:sz w:val="22"/>
          <w:szCs w:val="22"/>
          <w:lang w:val="en-CA"/>
        </w:rPr>
        <w:fldChar w:fldCharType="begin">
          <w:ffData>
            <w:name w:val="Texte40"/>
            <w:enabled/>
            <w:calcOnExit w:val="0"/>
            <w:textInput/>
          </w:ffData>
        </w:fldChar>
      </w:r>
      <w:r w:rsidRPr="00900476">
        <w:rPr>
          <w:b/>
          <w:sz w:val="22"/>
          <w:szCs w:val="22"/>
        </w:rPr>
        <w:instrText xml:space="preserve"> FORMTEXT </w:instrText>
      </w:r>
      <w:r w:rsidRPr="00900476">
        <w:rPr>
          <w:b/>
          <w:sz w:val="22"/>
          <w:szCs w:val="22"/>
          <w:lang w:val="en-CA"/>
        </w:rPr>
      </w:r>
      <w:r w:rsidRPr="00900476">
        <w:rPr>
          <w:b/>
          <w:sz w:val="22"/>
          <w:szCs w:val="22"/>
          <w:lang w:val="en-CA"/>
        </w:rPr>
        <w:fldChar w:fldCharType="separate"/>
      </w:r>
      <w:r w:rsidRPr="00900476">
        <w:rPr>
          <w:b/>
          <w:noProof/>
          <w:sz w:val="22"/>
          <w:szCs w:val="22"/>
        </w:rPr>
        <w:t>ET OPTION</w:t>
      </w:r>
      <w:r w:rsidRPr="00900476">
        <w:rPr>
          <w:b/>
          <w:sz w:val="22"/>
          <w:szCs w:val="22"/>
          <w:lang w:val="en-CA"/>
        </w:rPr>
        <w:fldChar w:fldCharType="end"/>
      </w:r>
      <w:r w:rsidRPr="00900476">
        <w:rPr>
          <w:b/>
          <w:sz w:val="22"/>
          <w:szCs w:val="22"/>
        </w:rPr>
        <w:t>)</w:t>
      </w:r>
    </w:p>
    <w:p w:rsidR="00900476" w:rsidRPr="00900476" w:rsidRDefault="00900476" w:rsidP="00900476">
      <w:pPr>
        <w:tabs>
          <w:tab w:val="left" w:pos="2790"/>
          <w:tab w:val="left" w:pos="4320"/>
        </w:tabs>
        <w:spacing w:before="0"/>
        <w:jc w:val="center"/>
        <w:rPr>
          <w:i/>
          <w:sz w:val="22"/>
          <w:szCs w:val="22"/>
        </w:rPr>
      </w:pP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 L-1.1, art. 27</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3960"/>
        </w:tabs>
        <w:spacing w:before="0"/>
        <w:rPr>
          <w:sz w:val="22"/>
          <w:szCs w:val="22"/>
        </w:rPr>
      </w:pPr>
      <w:r w:rsidRPr="00900476">
        <w:rPr>
          <w:sz w:val="22"/>
          <w:szCs w:val="22"/>
        </w:rPr>
        <w:t xml:space="preserve">Numéro d’identification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parcelle :</w:t>
      </w:r>
      <w:r w:rsidRPr="00900476">
        <w:rPr>
          <w:sz w:val="22"/>
          <w:szCs w:val="22"/>
        </w:rPr>
        <w:tab/>
      </w:r>
      <w:r w:rsidRPr="00900476">
        <w:rPr>
          <w:sz w:val="22"/>
          <w:szCs w:val="22"/>
          <w:u w:val="single"/>
        </w:rPr>
        <w:t>NID</w:t>
      </w:r>
    </w:p>
    <w:p w:rsidR="00900476" w:rsidRPr="00900476" w:rsidRDefault="00900476" w:rsidP="00900476">
      <w:pPr>
        <w:tabs>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Bailleur</w:t>
      </w:r>
      <w:r w:rsidRPr="00900476">
        <w:rPr>
          <w:sz w:val="22"/>
          <w:szCs w:val="22"/>
          <w:vertAlign w:val="superscript"/>
        </w:rPr>
        <w:t>1</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420"/>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Locataire</w:t>
      </w:r>
      <w:r w:rsidRPr="00900476">
        <w:rPr>
          <w:sz w:val="22"/>
          <w:szCs w:val="22"/>
          <w:vertAlign w:val="superscript"/>
        </w:rPr>
        <w:t>2</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Date du bail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Adresse de voirie des lieux </w:t>
      </w:r>
    </w:p>
    <w:p w:rsidR="00900476" w:rsidRPr="00900476" w:rsidRDefault="00900476" w:rsidP="00900476">
      <w:pPr>
        <w:tabs>
          <w:tab w:val="left" w:pos="4320"/>
        </w:tabs>
        <w:spacing w:before="0"/>
        <w:rPr>
          <w:sz w:val="22"/>
          <w:szCs w:val="22"/>
        </w:rPr>
      </w:pPr>
      <w:proofErr w:type="gramStart"/>
      <w:r w:rsidRPr="00900476">
        <w:rPr>
          <w:sz w:val="22"/>
          <w:szCs w:val="22"/>
        </w:rPr>
        <w:t>donnés</w:t>
      </w:r>
      <w:proofErr w:type="gramEnd"/>
      <w:r w:rsidRPr="00900476">
        <w:rPr>
          <w:sz w:val="22"/>
          <w:szCs w:val="22"/>
        </w:rPr>
        <w:t xml:space="preserve"> à bail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Durée du bail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Date d’entrée en vigueur</w:t>
      </w:r>
    </w:p>
    <w:p w:rsidR="00900476" w:rsidRPr="00900476" w:rsidRDefault="00900476" w:rsidP="00900476">
      <w:pPr>
        <w:tabs>
          <w:tab w:val="left" w:pos="4320"/>
        </w:tabs>
        <w:spacing w:before="0"/>
        <w:rPr>
          <w:sz w:val="22"/>
          <w:szCs w:val="22"/>
        </w:rPr>
      </w:pPr>
      <w:proofErr w:type="gramStart"/>
      <w:r w:rsidRPr="00900476">
        <w:rPr>
          <w:sz w:val="22"/>
          <w:szCs w:val="22"/>
        </w:rPr>
        <w:t>du</w:t>
      </w:r>
      <w:proofErr w:type="gramEnd"/>
      <w:r w:rsidRPr="00900476">
        <w:rPr>
          <w:sz w:val="22"/>
          <w:szCs w:val="22"/>
        </w:rPr>
        <w:t xml:space="preserve"> bail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w:t>
      </w:r>
      <w:r w:rsidRPr="00900476">
        <w:rPr>
          <w:sz w:val="22"/>
          <w:szCs w:val="22"/>
          <w:lang w:val="en-CA"/>
        </w:rPr>
        <w:fldChar w:fldCharType="begin">
          <w:ffData>
            <w:name w:val="Texte41"/>
            <w:enabled/>
            <w:calcOnExit w:val="0"/>
            <w:textInput/>
          </w:ffData>
        </w:fldChar>
      </w:r>
      <w:r w:rsidRPr="00900476">
        <w:rPr>
          <w:sz w:val="22"/>
          <w:szCs w:val="22"/>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rPr>
        <w:t>Durée de renouvellement :</w:t>
      </w:r>
      <w:r w:rsidRPr="00900476">
        <w:rPr>
          <w:sz w:val="22"/>
          <w:szCs w:val="22"/>
          <w:lang w:val="en-CA"/>
        </w:rPr>
        <w:fldChar w:fldCharType="end"/>
      </w:r>
      <w:r w:rsidRPr="00900476">
        <w:rPr>
          <w:sz w:val="22"/>
          <w:szCs w:val="22"/>
        </w:rPr>
        <w:tab/>
        <w:t>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SACHEZ que le bailleur et le locataire ont conclu un bail à la date spécifiée, relatif aux lieux situés à l’adresse de voirie spécifiée, étant (</w:t>
      </w:r>
      <w:r w:rsidRPr="00900476">
        <w:rPr>
          <w:sz w:val="22"/>
          <w:szCs w:val="22"/>
          <w:lang w:val="en-CA"/>
        </w:rPr>
        <w:fldChar w:fldCharType="begin">
          <w:ffData>
            <w:name w:val="Texte42"/>
            <w:enabled/>
            <w:calcOnExit w:val="0"/>
            <w:textInput/>
          </w:ffData>
        </w:fldChar>
      </w:r>
      <w:r w:rsidRPr="00900476">
        <w:rPr>
          <w:sz w:val="22"/>
          <w:szCs w:val="22"/>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rPr>
        <w:t xml:space="preserve">une partie de) </w:t>
      </w:r>
      <w:r w:rsidRPr="00900476">
        <w:rPr>
          <w:sz w:val="22"/>
          <w:szCs w:val="22"/>
          <w:lang w:val="en-CA"/>
        </w:rPr>
        <w:fldChar w:fldCharType="end"/>
      </w:r>
      <w:r w:rsidRPr="00900476">
        <w:rPr>
          <w:sz w:val="22"/>
          <w:szCs w:val="22"/>
        </w:rPr>
        <w:t>la parcelle spécifiée pour une durée spécifiée commençant à la date spécifiée.</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lang w:val="en-CA"/>
        </w:rPr>
        <w:fldChar w:fldCharType="begin">
          <w:ffData>
            <w:name w:val="Texte43"/>
            <w:enabled/>
            <w:calcOnExit w:val="0"/>
            <w:textInput/>
          </w:ffData>
        </w:fldChar>
      </w:r>
      <w:r w:rsidRPr="00900476">
        <w:rPr>
          <w:sz w:val="22"/>
          <w:szCs w:val="22"/>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rPr>
        <w:t xml:space="preserve">Le présent bail contient une option de renouvellement pour la durée supplémentaire spécifiée </w:t>
      </w:r>
      <w:r w:rsidRPr="00900476">
        <w:rPr>
          <w:sz w:val="22"/>
          <w:szCs w:val="22"/>
          <w:lang w:val="en-CA"/>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lang w:val="en-CA"/>
        </w:rPr>
        <w:fldChar w:fldCharType="begin">
          <w:ffData>
            <w:name w:val="Texte44"/>
            <w:enabled/>
            <w:calcOnExit w:val="0"/>
            <w:textInput/>
          </w:ffData>
        </w:fldChar>
      </w:r>
      <w:r w:rsidRPr="00900476">
        <w:rPr>
          <w:sz w:val="22"/>
          <w:szCs w:val="22"/>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rPr>
        <w:t>Le présent bail contient une option d’achat.</w:t>
      </w:r>
      <w:r w:rsidRPr="00900476">
        <w:rPr>
          <w:sz w:val="22"/>
          <w:szCs w:val="22"/>
          <w:lang w:val="en-CA"/>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lang w:val="en-CA"/>
        </w:rPr>
        <w:fldChar w:fldCharType="begin">
          <w:ffData>
            <w:name w:val="Texte45"/>
            <w:enabled/>
            <w:calcOnExit w:val="0"/>
            <w:textInput/>
          </w:ffData>
        </w:fldChar>
      </w:r>
      <w:r w:rsidRPr="00900476">
        <w:rPr>
          <w:sz w:val="22"/>
          <w:szCs w:val="22"/>
        </w:rPr>
        <w:instrText xml:space="preserve"> FORMTEXT </w:instrText>
      </w:r>
      <w:r w:rsidRPr="00900476">
        <w:rPr>
          <w:sz w:val="22"/>
          <w:szCs w:val="22"/>
          <w:lang w:val="en-CA"/>
        </w:rPr>
      </w:r>
      <w:r w:rsidRPr="00900476">
        <w:rPr>
          <w:sz w:val="22"/>
          <w:szCs w:val="22"/>
          <w:lang w:val="en-CA"/>
        </w:rPr>
        <w:fldChar w:fldCharType="separate"/>
      </w:r>
      <w:r w:rsidRPr="00900476">
        <w:rPr>
          <w:noProof/>
          <w:sz w:val="22"/>
          <w:szCs w:val="22"/>
        </w:rPr>
        <w:t>Le présent bail contient une option de prolongation de durée.</w:t>
      </w:r>
      <w:r w:rsidRPr="00900476">
        <w:rPr>
          <w:sz w:val="22"/>
          <w:szCs w:val="22"/>
          <w:lang w:val="en-CA"/>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Bailleur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Locataire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t>)</w:t>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66"/>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4680"/>
        </w:tabs>
        <w:spacing w:before="0"/>
        <w:rPr>
          <w:sz w:val="22"/>
          <w:szCs w:val="22"/>
        </w:rPr>
      </w:pP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2"/>
          <w:szCs w:val="22"/>
        </w:rPr>
      </w:pPr>
      <w:r w:rsidRPr="00900476">
        <w:rPr>
          <w:sz w:val="22"/>
          <w:szCs w:val="22"/>
        </w:rPr>
        <w:t>_______________________</w:t>
      </w:r>
    </w:p>
    <w:p w:rsidR="00900476" w:rsidRPr="00900476" w:rsidRDefault="00900476" w:rsidP="000275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rFonts w:eastAsiaTheme="minorHAnsi"/>
          <w:b/>
          <w:bdr w:val="none" w:sz="0" w:space="0" w:color="auto"/>
        </w:rPr>
      </w:pPr>
      <w:r w:rsidRPr="00900476">
        <w:rPr>
          <w:sz w:val="20"/>
          <w:szCs w:val="20"/>
          <w:vertAlign w:val="superscript"/>
        </w:rPr>
        <w:t>1 et 2</w:t>
      </w:r>
      <w:r w:rsidRPr="00900476">
        <w:rPr>
          <w:sz w:val="20"/>
          <w:szCs w:val="20"/>
        </w:rPr>
        <w:t xml:space="preserve"> Des cas multiples peuvent être indiqués.</w:t>
      </w:r>
      <w:r w:rsidRPr="00900476">
        <w:br w:type="page"/>
      </w:r>
    </w:p>
    <w:p w:rsidR="00900476" w:rsidRPr="00900476" w:rsidRDefault="00900476" w:rsidP="00900476">
      <w:pPr>
        <w:pStyle w:val="Actes3"/>
      </w:pPr>
      <w:bookmarkStart w:id="71" w:name="_Toc446347596"/>
      <w:r w:rsidRPr="00900476">
        <w:lastRenderedPageBreak/>
        <w:t xml:space="preserve">3 - Demande d’engagement de bail facultatif </w:t>
      </w:r>
      <w:r w:rsidRPr="00900476">
        <w:noBreakHyphen/>
        <w:t xml:space="preserve"> Formule 21</w:t>
      </w:r>
      <w:bookmarkEnd w:id="71"/>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21</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DEMANDE D’ENGAGEMENT DE BAIL FACULTATIF</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27</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i/>
          <w:iCs/>
          <w:u w:val="single"/>
        </w:rPr>
      </w:pPr>
      <w:r w:rsidRPr="00900476">
        <w:t xml:space="preserve">Requérant : </w:t>
      </w:r>
      <w:r w:rsidRPr="00900476">
        <w:tab/>
      </w:r>
      <w:r w:rsidRPr="00900476">
        <w:tab/>
      </w:r>
      <w:r w:rsidRPr="00900476">
        <w:rPr>
          <w:i/>
          <w:iCs/>
          <w:u w:val="single"/>
        </w:rPr>
        <w:t>Nom</w:t>
      </w:r>
      <w:r w:rsidRPr="00900476">
        <w:rPr>
          <w:i/>
          <w:iCs/>
          <w:u w:val="single"/>
        </w:rPr>
        <w:tab/>
      </w:r>
      <w:r w:rsidRPr="00900476">
        <w:rPr>
          <w:i/>
          <w:iCs/>
          <w:u w:val="single"/>
        </w:rPr>
        <w:tab/>
      </w:r>
    </w:p>
    <w:p w:rsidR="00900476" w:rsidRPr="00900476" w:rsidRDefault="00900476" w:rsidP="00900476">
      <w:pPr>
        <w:autoSpaceDE w:val="0"/>
        <w:autoSpaceDN w:val="0"/>
        <w:adjustRightInd w:val="0"/>
        <w:spacing w:before="0"/>
        <w:ind w:left="2070"/>
        <w:jc w:val="left"/>
        <w:rPr>
          <w:i/>
          <w:iCs/>
          <w:u w:val="single"/>
        </w:rPr>
      </w:pPr>
      <w:proofErr w:type="gramStart"/>
      <w:r w:rsidRPr="00900476">
        <w:rPr>
          <w:i/>
          <w:iCs/>
          <w:u w:val="single"/>
        </w:rPr>
        <w:t>adresse</w:t>
      </w:r>
      <w:proofErr w:type="gramEnd"/>
      <w:r w:rsidRPr="00900476">
        <w:rPr>
          <w:i/>
          <w:iCs/>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Engagement de bail</w:t>
      </w:r>
    </w:p>
    <w:p w:rsidR="00900476" w:rsidRPr="00900476" w:rsidRDefault="00900476" w:rsidP="00900476">
      <w:pPr>
        <w:autoSpaceDE w:val="0"/>
        <w:autoSpaceDN w:val="0"/>
        <w:adjustRightInd w:val="0"/>
        <w:spacing w:before="0"/>
        <w:jc w:val="left"/>
      </w:pPr>
      <w:proofErr w:type="gramStart"/>
      <w:r w:rsidRPr="00900476">
        <w:t>facultatif</w:t>
      </w:r>
      <w:proofErr w:type="gramEnd"/>
      <w:r w:rsidRPr="00900476">
        <w:t xml:space="preserve"> : </w:t>
      </w:r>
      <w:r w:rsidRPr="00900476">
        <w:tab/>
      </w:r>
      <w:r w:rsidRPr="00900476">
        <w:tab/>
      </w:r>
      <w:r w:rsidRPr="00900476">
        <w:rPr>
          <w:i/>
          <w:iCs/>
          <w:u w:val="single"/>
        </w:rPr>
        <w:t>spécifier</w:t>
      </w:r>
      <w:r w:rsidRPr="00900476">
        <w:rPr>
          <w:u w:val="single"/>
          <w:vertAlign w:val="superscript"/>
        </w:rPr>
        <w:t>1</w:t>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proofErr w:type="gramStart"/>
      <w:r w:rsidRPr="00900476">
        <w:t>Le requérant</w:t>
      </w:r>
      <w:proofErr w:type="gramEnd"/>
      <w:r w:rsidRPr="00900476">
        <w:t xml:space="preserve"> demande l’attribution d’un numéro à l’engagement de bail facultatif spécifié.</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Requérant : __________________________________</w:t>
      </w:r>
    </w:p>
    <w:p w:rsidR="00900476" w:rsidRPr="00900476" w:rsidRDefault="00900476" w:rsidP="00900476">
      <w:pPr>
        <w:autoSpaceDE w:val="0"/>
        <w:autoSpaceDN w:val="0"/>
        <w:adjustRightInd w:val="0"/>
        <w:spacing w:before="0"/>
        <w:jc w:val="left"/>
        <w:rPr>
          <w:i/>
          <w:iCs/>
        </w:rPr>
      </w:pPr>
      <w:r w:rsidRPr="00900476">
        <w:rPr>
          <w:i/>
          <w:iCs/>
        </w:rPr>
        <w:t xml:space="preserve"> (</w:t>
      </w:r>
      <w:proofErr w:type="gramStart"/>
      <w:r w:rsidRPr="00900476">
        <w:rPr>
          <w:i/>
          <w:iCs/>
        </w:rPr>
        <w:t>signature</w:t>
      </w:r>
      <w:proofErr w:type="gramEnd"/>
      <w:r w:rsidRPr="00900476">
        <w:rPr>
          <w:i/>
          <w:iCs/>
        </w:rPr>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attribué à l’engagement </w:t>
      </w:r>
    </w:p>
    <w:p w:rsidR="00900476" w:rsidRPr="00900476" w:rsidRDefault="00900476" w:rsidP="00900476">
      <w:pPr>
        <w:autoSpaceDE w:val="0"/>
        <w:autoSpaceDN w:val="0"/>
        <w:adjustRightInd w:val="0"/>
        <w:spacing w:before="0"/>
        <w:jc w:val="left"/>
      </w:pPr>
      <w:proofErr w:type="gramStart"/>
      <w:r w:rsidRPr="00900476">
        <w:t>de</w:t>
      </w:r>
      <w:proofErr w:type="gramEnd"/>
      <w:r w:rsidRPr="00900476">
        <w:t xml:space="preserve"> bail facultatif spécifié : ___________________________________________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Peut être joint en annexe.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 w:rsidR="00900476" w:rsidRPr="00900476" w:rsidRDefault="00900476" w:rsidP="00900476">
      <w:r w:rsidRPr="00900476">
        <w:rPr>
          <w:b/>
          <w:bCs/>
        </w:rPr>
        <w:br w:type="page"/>
      </w:r>
    </w:p>
    <w:p w:rsidR="00900476" w:rsidRPr="00900476" w:rsidRDefault="00900476" w:rsidP="00900476">
      <w:pPr>
        <w:pStyle w:val="Actes3"/>
      </w:pPr>
      <w:bookmarkStart w:id="72" w:name="_Toc446347597"/>
      <w:r w:rsidRPr="00900476">
        <w:lastRenderedPageBreak/>
        <w:t xml:space="preserve">4 - Renonciation au bail </w:t>
      </w:r>
      <w:r w:rsidRPr="00900476">
        <w:noBreakHyphen/>
        <w:t xml:space="preserve"> Formule 22</w:t>
      </w:r>
      <w:bookmarkEnd w:id="72"/>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22</w:t>
      </w:r>
    </w:p>
    <w:p w:rsidR="00900476" w:rsidRPr="00900476" w:rsidRDefault="00900476" w:rsidP="00900476">
      <w:pPr>
        <w:tabs>
          <w:tab w:val="left" w:pos="2790"/>
          <w:tab w:val="left" w:pos="4320"/>
        </w:tabs>
        <w:spacing w:before="0"/>
        <w:jc w:val="center"/>
        <w:rPr>
          <w:b/>
          <w:sz w:val="22"/>
          <w:szCs w:val="22"/>
        </w:rPr>
      </w:pPr>
      <w:r w:rsidRPr="00900476">
        <w:rPr>
          <w:b/>
          <w:sz w:val="22"/>
          <w:szCs w:val="22"/>
        </w:rPr>
        <w:t xml:space="preserve">RENONCIATION AU BAIL </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w:t>
      </w:r>
      <w:r w:rsidRPr="00900476">
        <w:rPr>
          <w:i/>
          <w:sz w:val="22"/>
          <w:szCs w:val="22"/>
        </w:rPr>
        <w:t xml:space="preserve"> </w:t>
      </w:r>
      <w:r w:rsidRPr="00900476">
        <w:rPr>
          <w:sz w:val="22"/>
          <w:szCs w:val="22"/>
        </w:rPr>
        <w:t>L.N.-B. 1981, c. L-1.1, art. 28</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4320"/>
        </w:tabs>
        <w:spacing w:before="0"/>
        <w:rPr>
          <w:sz w:val="22"/>
          <w:szCs w:val="22"/>
        </w:rPr>
      </w:pPr>
      <w:r w:rsidRPr="00900476">
        <w:rPr>
          <w:sz w:val="22"/>
          <w:szCs w:val="22"/>
        </w:rPr>
        <w:t>Numéro d’identification de parcelle :</w:t>
      </w:r>
      <w:r w:rsidRPr="00900476">
        <w:rPr>
          <w:sz w:val="22"/>
          <w:szCs w:val="22"/>
        </w:rPr>
        <w:tab/>
      </w:r>
      <w:r w:rsidRPr="00900476">
        <w:rPr>
          <w:sz w:val="22"/>
          <w:szCs w:val="22"/>
          <w:u w:val="single"/>
        </w:rPr>
        <w:t>NID</w:t>
      </w:r>
    </w:p>
    <w:p w:rsidR="00900476" w:rsidRPr="00900476" w:rsidRDefault="00900476" w:rsidP="00900476">
      <w:pPr>
        <w:tabs>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Locataire</w:t>
      </w:r>
      <w:r w:rsidRPr="00900476">
        <w:rPr>
          <w:sz w:val="22"/>
          <w:szCs w:val="22"/>
          <w:vertAlign w:val="superscript"/>
        </w:rPr>
        <w:t>1</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(Conjoint de </w:t>
      </w:r>
      <w:r w:rsidRPr="00900476">
        <w:rPr>
          <w:sz w:val="22"/>
          <w:szCs w:val="22"/>
          <w:u w:val="single"/>
        </w:rPr>
        <w:t>nom du locataire</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r w:rsidRPr="00900476">
        <w:rPr>
          <w:sz w:val="22"/>
          <w:szCs w:val="22"/>
          <w:u w:val="single"/>
        </w:rPr>
        <w:t>)</w:t>
      </w:r>
    </w:p>
    <w:p w:rsidR="00900476" w:rsidRPr="00900476" w:rsidRDefault="00900476" w:rsidP="00900476">
      <w:pPr>
        <w:tabs>
          <w:tab w:val="left" w:pos="3420"/>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Bailleur (ou son successeur en titre</w:t>
      </w:r>
      <w:proofErr w:type="gramStart"/>
      <w:r w:rsidRPr="00900476">
        <w:rPr>
          <w:sz w:val="22"/>
          <w:szCs w:val="22"/>
        </w:rPr>
        <w:t>)</w:t>
      </w:r>
      <w:r w:rsidRPr="00900476">
        <w:rPr>
          <w:sz w:val="22"/>
          <w:szCs w:val="22"/>
          <w:vertAlign w:val="superscript"/>
        </w:rPr>
        <w:t>2</w:t>
      </w:r>
      <w:proofErr w:type="gramEnd"/>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3420"/>
          <w:tab w:val="left" w:pos="396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(Titulaire de la charge</w:t>
      </w:r>
      <w:r w:rsidRPr="00900476">
        <w:rPr>
          <w:sz w:val="22"/>
          <w:szCs w:val="22"/>
          <w:vertAlign w:val="superscript"/>
        </w:rPr>
        <w:t>3</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ind w:left="4320" w:hanging="4320"/>
        <w:rPr>
          <w:sz w:val="22"/>
          <w:szCs w:val="22"/>
          <w:u w:val="single"/>
        </w:rPr>
      </w:pPr>
      <w:r w:rsidRPr="00900476">
        <w:rPr>
          <w:sz w:val="22"/>
          <w:szCs w:val="22"/>
        </w:rPr>
        <w:tab/>
      </w:r>
      <w:proofErr w:type="gramStart"/>
      <w:r w:rsidRPr="00900476">
        <w:rPr>
          <w:sz w:val="22"/>
          <w:szCs w:val="22"/>
          <w:u w:val="single"/>
        </w:rPr>
        <w:t>type</w:t>
      </w:r>
      <w:proofErr w:type="gramEnd"/>
      <w:r w:rsidRPr="00900476">
        <w:rPr>
          <w:sz w:val="22"/>
          <w:szCs w:val="22"/>
          <w:u w:val="single"/>
        </w:rPr>
        <w:t xml:space="preserve"> d’instrument et détails d’enregistrement</w:t>
      </w:r>
      <w:r w:rsidRPr="00900476">
        <w:rPr>
          <w:sz w:val="22"/>
          <w:szCs w:val="22"/>
        </w:rPr>
        <w:t>)</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Détails d’enregistrement du bail :</w:t>
      </w:r>
      <w:r w:rsidRPr="00900476">
        <w:rPr>
          <w:sz w:val="22"/>
          <w:szCs w:val="22"/>
        </w:rPr>
        <w:tab/>
        <w:t>____</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Le locataire, en vertu du bail spécifié enregistré à l’encontre de la parcelle spécifiée, renonce au bail.</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Le (</w:t>
      </w:r>
      <w:r w:rsidRPr="00900476">
        <w:rPr>
          <w:sz w:val="22"/>
          <w:szCs w:val="22"/>
        </w:rPr>
        <w:fldChar w:fldCharType="begin">
          <w:ffData>
            <w:name w:val="Texte82"/>
            <w:enabled/>
            <w:calcOnExit w:val="0"/>
            <w:textInput>
              <w:default w:val="successeur en titre du "/>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xml:space="preserve">successeur en titre du) </w:t>
      </w:r>
      <w:r w:rsidRPr="00900476">
        <w:rPr>
          <w:sz w:val="22"/>
          <w:szCs w:val="22"/>
        </w:rPr>
        <w:fldChar w:fldCharType="end"/>
      </w:r>
      <w:r w:rsidRPr="00900476">
        <w:rPr>
          <w:sz w:val="22"/>
          <w:szCs w:val="22"/>
        </w:rPr>
        <w:t>bailleur nommé dans le bail consent à cette renonciation au bail.</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rPr>
        <w:fldChar w:fldCharType="begin">
          <w:ffData>
            <w:name w:val="Texte81"/>
            <w:enabled/>
            <w:calcOnExit w:val="0"/>
            <w:textInput>
              <w:default w:val="Le titulaire enregistré de la charge spécifiée consent à cette renonciation au bail."/>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Le titulaire enregistré de la charge spécifiée consent à cette renonciation au bail.</w:t>
      </w:r>
      <w:r w:rsidRPr="00900476">
        <w:rPr>
          <w:sz w:val="22"/>
          <w:szCs w:val="22"/>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w:t>
      </w:r>
      <w:r w:rsidRPr="00900476">
        <w:rPr>
          <w:sz w:val="22"/>
          <w:szCs w:val="22"/>
        </w:rPr>
        <w:fldChar w:fldCharType="begin">
          <w:ffData>
            <w:name w:val="Texte83"/>
            <w:enabled/>
            <w:calcOnExit w:val="0"/>
            <w:textInput>
              <w:default w:val="Le conjoint du locataire est partie au présent instrument et consent à la présente aliénation aux fins de l’article 19 de la Loi sur les biens matrimoniaux."/>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xml:space="preserve">Le conjoint du locataire est partie au présent instrument et consent à la présente aliénation aux fins de l’article 19 de la </w:t>
      </w:r>
      <w:r w:rsidRPr="00900476">
        <w:rPr>
          <w:i/>
          <w:iCs/>
          <w:noProof/>
          <w:sz w:val="22"/>
          <w:szCs w:val="22"/>
        </w:rPr>
        <w:t>Loi sur les biens matrimoniaux</w:t>
      </w:r>
      <w:r w:rsidRPr="00900476">
        <w:rPr>
          <w:noProof/>
          <w:sz w:val="22"/>
          <w:szCs w:val="22"/>
        </w:rPr>
        <w:t>.</w:t>
      </w:r>
      <w:r w:rsidRPr="00900476">
        <w:rPr>
          <w:sz w:val="22"/>
          <w:szCs w:val="22"/>
        </w:rPr>
        <w:fldChar w:fldCharType="end"/>
      </w:r>
      <w:r w:rsidRPr="00900476">
        <w:rPr>
          <w:sz w:val="22"/>
          <w:szCs w:val="22"/>
        </w:rPr>
        <w:t>)</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r>
      <w:r w:rsidRPr="00900476">
        <w:rPr>
          <w:sz w:val="22"/>
          <w:szCs w:val="22"/>
        </w:rPr>
        <w:tab/>
        <w:t>Locataire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u w:val="single"/>
        </w:rPr>
        <w:tab/>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r>
      <w:r w:rsidRPr="00900476">
        <w:rPr>
          <w:sz w:val="22"/>
          <w:szCs w:val="22"/>
        </w:rPr>
        <w:tab/>
        <w:t xml:space="preserve">Conjoint de </w:t>
      </w:r>
      <w:r w:rsidRPr="00900476">
        <w:rPr>
          <w:sz w:val="22"/>
          <w:szCs w:val="22"/>
          <w:u w:val="single"/>
        </w:rPr>
        <w:t>nom du locataire</w:t>
      </w:r>
      <w:r w:rsidRPr="00900476">
        <w:rPr>
          <w:sz w:val="22"/>
          <w:szCs w:val="22"/>
        </w:rPr>
        <w:t>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u w:val="single"/>
        </w:rPr>
        <w:tab/>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t>)</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r>
      <w:r w:rsidRPr="00900476">
        <w:rPr>
          <w:sz w:val="22"/>
          <w:szCs w:val="22"/>
        </w:rPr>
        <w:tab/>
        <w:t>Bailleur (ou son successeur en titre)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u w:val="single"/>
        </w:rPr>
        <w:tab/>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(Témoin :</w:t>
      </w:r>
      <w:r w:rsidRPr="00900476">
        <w:rPr>
          <w:sz w:val="22"/>
          <w:szCs w:val="22"/>
        </w:rPr>
        <w:tab/>
      </w:r>
      <w:r w:rsidRPr="00900476">
        <w:rPr>
          <w:sz w:val="22"/>
          <w:szCs w:val="22"/>
        </w:rPr>
        <w:tab/>
        <w:t>Titulaire de la charge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u w:val="single"/>
        </w:rPr>
        <w:tab/>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t>)</w:t>
      </w:r>
    </w:p>
    <w:p w:rsidR="00900476" w:rsidRPr="00900476" w:rsidRDefault="00900476" w:rsidP="00900476">
      <w:pPr>
        <w:tabs>
          <w:tab w:val="left" w:pos="4320"/>
        </w:tabs>
        <w:spacing w:before="0"/>
        <w:rPr>
          <w:sz w:val="22"/>
          <w:szCs w:val="22"/>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2"/>
          <w:szCs w:val="22"/>
        </w:rPr>
      </w:pPr>
      <w:r w:rsidRPr="00900476">
        <w:rPr>
          <w:sz w:val="22"/>
          <w:szCs w:val="22"/>
        </w:rPr>
        <w:t>_______________________</w:t>
      </w:r>
    </w:p>
    <w:p w:rsidR="00900476" w:rsidRPr="00900476" w:rsidRDefault="00900476" w:rsidP="000275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1, 2 et 3</w:t>
      </w:r>
      <w:r w:rsidRPr="00900476">
        <w:rPr>
          <w:sz w:val="20"/>
          <w:szCs w:val="20"/>
        </w:rPr>
        <w:t xml:space="preserve"> Des cas multiples peuvent être indiqués.</w:t>
      </w:r>
      <w:r w:rsidRPr="00900476">
        <w:rPr>
          <w:sz w:val="20"/>
          <w:szCs w:val="20"/>
        </w:rPr>
        <w:br w:type="page"/>
      </w:r>
    </w:p>
    <w:p w:rsidR="00900476" w:rsidRPr="00900476" w:rsidRDefault="00900476" w:rsidP="00900476">
      <w:pPr>
        <w:pStyle w:val="Actes3"/>
      </w:pPr>
      <w:bookmarkStart w:id="73" w:name="_Toc446347598"/>
      <w:r w:rsidRPr="00900476">
        <w:lastRenderedPageBreak/>
        <w:t xml:space="preserve">5 - Cession de bail </w:t>
      </w:r>
      <w:r w:rsidRPr="00900476">
        <w:noBreakHyphen/>
        <w:t xml:space="preserve"> Formule 23 adaptée</w:t>
      </w:r>
      <w:bookmarkEnd w:id="73"/>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23</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CESSION</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 29, 31 et 43</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 xml:space="preserve">Numéro d’identification </w:t>
      </w:r>
    </w:p>
    <w:p w:rsidR="00900476" w:rsidRPr="00900476" w:rsidRDefault="00900476" w:rsidP="00900476">
      <w:pPr>
        <w:tabs>
          <w:tab w:val="left" w:pos="4320"/>
        </w:tabs>
        <w:spacing w:before="0"/>
        <w:rPr>
          <w:sz w:val="22"/>
          <w:szCs w:val="22"/>
        </w:rPr>
      </w:pPr>
      <w:proofErr w:type="gramStart"/>
      <w:r w:rsidRPr="00900476">
        <w:rPr>
          <w:sz w:val="22"/>
          <w:szCs w:val="22"/>
        </w:rPr>
        <w:t>de</w:t>
      </w:r>
      <w:proofErr w:type="gramEnd"/>
      <w:r w:rsidRPr="00900476">
        <w:rPr>
          <w:sz w:val="22"/>
          <w:szCs w:val="22"/>
        </w:rPr>
        <w:t xml:space="preserve"> parcelle :</w:t>
      </w:r>
      <w:r w:rsidRPr="00900476">
        <w:rPr>
          <w:sz w:val="22"/>
          <w:szCs w:val="22"/>
        </w:rPr>
        <w:tab/>
      </w:r>
      <w:r w:rsidRPr="00900476">
        <w:rPr>
          <w:sz w:val="22"/>
          <w:szCs w:val="22"/>
          <w:u w:val="single"/>
        </w:rPr>
        <w:t>NID</w:t>
      </w:r>
    </w:p>
    <w:p w:rsidR="00900476" w:rsidRPr="00900476" w:rsidRDefault="00900476" w:rsidP="00900476">
      <w:pPr>
        <w:pStyle w:val="12caraupo"/>
        <w:tabs>
          <w:tab w:val="left" w:pos="4320"/>
        </w:tabs>
        <w:rPr>
          <w:rFonts w:ascii="Times New Roman" w:hAnsi="Times New Roman" w:cs="Times New Roman"/>
          <w:sz w:val="22"/>
          <w:szCs w:val="22"/>
        </w:rPr>
      </w:pPr>
    </w:p>
    <w:p w:rsidR="00900476" w:rsidRPr="00900476" w:rsidRDefault="00900476" w:rsidP="00900476">
      <w:pPr>
        <w:tabs>
          <w:tab w:val="left" w:pos="4320"/>
        </w:tabs>
        <w:spacing w:before="0"/>
        <w:rPr>
          <w:sz w:val="22"/>
          <w:szCs w:val="22"/>
        </w:rPr>
      </w:pPr>
      <w:r w:rsidRPr="00900476">
        <w:rPr>
          <w:sz w:val="22"/>
          <w:szCs w:val="22"/>
        </w:rPr>
        <w:t>Cédant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Conjoint de </w:t>
      </w:r>
      <w:r w:rsidRPr="00900476">
        <w:rPr>
          <w:sz w:val="22"/>
          <w:szCs w:val="22"/>
          <w:u w:val="single"/>
        </w:rPr>
        <w:t>nom du cédant</w:t>
      </w:r>
      <w:r w:rsidRPr="00900476">
        <w:rPr>
          <w:sz w:val="22"/>
          <w:szCs w:val="22"/>
        </w:rPr>
        <w:t xml:space="preserv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 xml:space="preserve">Cessionnaire : </w:t>
      </w:r>
      <w:r w:rsidRPr="00900476">
        <w:rPr>
          <w:sz w:val="22"/>
          <w:szCs w:val="22"/>
        </w:rPr>
        <w:tab/>
      </w:r>
      <w:r w:rsidRPr="00900476">
        <w:rPr>
          <w:sz w:val="22"/>
          <w:szCs w:val="22"/>
          <w:u w:val="single"/>
        </w:rPr>
        <w:t>nom</w:t>
      </w:r>
    </w:p>
    <w:p w:rsidR="00900476" w:rsidRPr="00900476" w:rsidRDefault="00900476" w:rsidP="00900476">
      <w:pPr>
        <w:tabs>
          <w:tab w:val="left" w:pos="4320"/>
        </w:tabs>
        <w:spacing w:before="0"/>
        <w:rPr>
          <w:sz w:val="22"/>
          <w:szCs w:val="22"/>
        </w:rPr>
      </w:pPr>
      <w:r w:rsidRPr="00900476">
        <w:rPr>
          <w:sz w:val="22"/>
          <w:szCs w:val="22"/>
        </w:rPr>
        <w:tab/>
      </w:r>
      <w:proofErr w:type="gramStart"/>
      <w:r w:rsidRPr="00900476">
        <w:rPr>
          <w:sz w:val="22"/>
          <w:szCs w:val="22"/>
          <w:u w:val="single"/>
        </w:rPr>
        <w:t>adresse</w:t>
      </w:r>
      <w:proofErr w:type="gramEnd"/>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Type d’instrument cédé :</w:t>
      </w:r>
      <w:r w:rsidRPr="00900476">
        <w:rPr>
          <w:sz w:val="22"/>
          <w:szCs w:val="22"/>
        </w:rPr>
        <w:tab/>
        <w:t>Bail</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Détails d’enregistrement de</w:t>
      </w:r>
    </w:p>
    <w:p w:rsidR="00900476" w:rsidRPr="00900476" w:rsidRDefault="00900476" w:rsidP="00900476">
      <w:pPr>
        <w:tabs>
          <w:tab w:val="left" w:pos="4320"/>
        </w:tabs>
        <w:spacing w:before="0"/>
        <w:rPr>
          <w:sz w:val="22"/>
          <w:szCs w:val="22"/>
        </w:rPr>
      </w:pPr>
      <w:proofErr w:type="gramStart"/>
      <w:r w:rsidRPr="00900476">
        <w:rPr>
          <w:sz w:val="22"/>
          <w:szCs w:val="22"/>
        </w:rPr>
        <w:t>l’instrument</w:t>
      </w:r>
      <w:proofErr w:type="gramEnd"/>
      <w:r w:rsidRPr="00900476">
        <w:rPr>
          <w:sz w:val="22"/>
          <w:szCs w:val="22"/>
        </w:rPr>
        <w:t xml:space="preserve"> cédé :</w:t>
      </w:r>
      <w:r w:rsidRPr="00900476">
        <w:rPr>
          <w:sz w:val="22"/>
          <w:szCs w:val="22"/>
        </w:rPr>
        <w:tab/>
        <w:t>____</w:t>
      </w:r>
    </w:p>
    <w:p w:rsidR="00900476" w:rsidRPr="00900476" w:rsidRDefault="00900476" w:rsidP="00900476">
      <w:pPr>
        <w:tabs>
          <w:tab w:val="left" w:pos="4320"/>
        </w:tabs>
        <w:spacing w:before="0"/>
        <w:rPr>
          <w:sz w:val="22"/>
          <w:szCs w:val="22"/>
        </w:rPr>
      </w:pPr>
    </w:p>
    <w:p w:rsidR="00900476" w:rsidRPr="00900476" w:rsidRDefault="00900476" w:rsidP="00900476">
      <w:pPr>
        <w:autoSpaceDE w:val="0"/>
        <w:autoSpaceDN w:val="0"/>
        <w:adjustRightInd w:val="0"/>
        <w:spacing w:before="0"/>
        <w:jc w:val="left"/>
        <w:rPr>
          <w:sz w:val="22"/>
          <w:szCs w:val="22"/>
        </w:rPr>
      </w:pPr>
      <w:r w:rsidRPr="00900476">
        <w:rPr>
          <w:sz w:val="22"/>
          <w:szCs w:val="22"/>
        </w:rPr>
        <w:t>Le cédant cède au cessionnaire l’instrument spécifié enregistré à l’encontre de la parcelle spécifiée.</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fldChar w:fldCharType="begin">
          <w:ffData>
            <w:name w:val="Texte30"/>
            <w:enabled/>
            <w:calcOnExit w:val="0"/>
            <w:textInput>
              <w:default w:val="Le conjoint de l’auteur du transfert est partie au présent instrument et consent à la présente aliénation aux fins de l’article 19 de la Loi sur les biens matrimoniaux."/>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sz w:val="22"/>
          <w:szCs w:val="22"/>
        </w:rPr>
        <w:t xml:space="preserve">Le conjoint du locataire est partie au présent instrument et consent à la présente aliénation aux fins de l’article 19 de la </w:t>
      </w:r>
      <w:r w:rsidRPr="00900476">
        <w:rPr>
          <w:i/>
          <w:sz w:val="22"/>
          <w:szCs w:val="22"/>
        </w:rPr>
        <w:t>Loi sur les biens matrimoniaux</w:t>
      </w:r>
      <w:r w:rsidRPr="00900476">
        <w:rPr>
          <w:sz w:val="22"/>
          <w:szCs w:val="22"/>
        </w:rPr>
        <w:t>.</w:t>
      </w:r>
      <w:r w:rsidRPr="00900476">
        <w:rPr>
          <w:sz w:val="22"/>
          <w:szCs w:val="22"/>
        </w:rPr>
        <w:fldChar w:fldCharType="end"/>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Date : ____</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Cédant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 xml:space="preserve">Conjoint de </w:t>
      </w:r>
      <w:r w:rsidRPr="00900476">
        <w:rPr>
          <w:sz w:val="22"/>
          <w:szCs w:val="22"/>
          <w:u w:val="single"/>
        </w:rPr>
        <w:t>nom du cédant</w:t>
      </w:r>
      <w:r w:rsidRPr="00900476">
        <w:rPr>
          <w:sz w:val="22"/>
          <w:szCs w:val="22"/>
        </w:rPr>
        <w:t>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65"/>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4320"/>
        </w:tabs>
        <w:spacing w:before="0"/>
        <w:rPr>
          <w:sz w:val="22"/>
          <w:szCs w:val="22"/>
        </w:rPr>
      </w:pPr>
    </w:p>
    <w:p w:rsidR="00900476" w:rsidRPr="00900476" w:rsidRDefault="00900476" w:rsidP="00900476">
      <w:pPr>
        <w:tabs>
          <w:tab w:val="left" w:pos="4680"/>
        </w:tabs>
        <w:spacing w:before="0"/>
        <w:rPr>
          <w:sz w:val="22"/>
          <w:szCs w:val="22"/>
        </w:rPr>
      </w:pPr>
      <w:r w:rsidRPr="00900476">
        <w:rPr>
          <w:sz w:val="22"/>
          <w:szCs w:val="22"/>
        </w:rPr>
        <w:t>Témoin :</w:t>
      </w:r>
      <w:r w:rsidRPr="00900476">
        <w:rPr>
          <w:sz w:val="22"/>
          <w:szCs w:val="22"/>
        </w:rPr>
        <w:tab/>
        <w:t>Cessionnaire :</w:t>
      </w:r>
    </w:p>
    <w:p w:rsidR="00900476" w:rsidRPr="00900476" w:rsidRDefault="00900476" w:rsidP="00900476">
      <w:pPr>
        <w:tabs>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66"/>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r w:rsidRPr="00900476">
        <w:rPr>
          <w:sz w:val="22"/>
          <w:szCs w:val="22"/>
        </w:rPr>
        <w:tab/>
      </w:r>
      <w:r w:rsidRPr="00900476">
        <w:rPr>
          <w:sz w:val="22"/>
          <w:szCs w:val="22"/>
        </w:rPr>
        <w:fldChar w:fldCharType="begin">
          <w:ffData>
            <w:name w:val="Texte64"/>
            <w:enabled/>
            <w:calcOnExit w:val="0"/>
            <w:textInput/>
          </w:ffData>
        </w:fldChar>
      </w:r>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p>
    <w:p w:rsidR="00900476" w:rsidRPr="00900476" w:rsidRDefault="00900476" w:rsidP="00900476"/>
    <w:p w:rsidR="00900476" w:rsidRPr="00900476" w:rsidRDefault="00900476" w:rsidP="00900476">
      <w:pPr>
        <w:spacing w:before="0"/>
        <w:jc w:val="left"/>
      </w:pPr>
      <w:r w:rsidRPr="00900476">
        <w:br w:type="page"/>
      </w:r>
    </w:p>
    <w:p w:rsidR="00900476" w:rsidRPr="00900476" w:rsidRDefault="00900476" w:rsidP="00900476">
      <w:pPr>
        <w:pStyle w:val="Actes2"/>
      </w:pPr>
      <w:bookmarkStart w:id="74" w:name="_Toc446347599"/>
      <w:r w:rsidRPr="00900476">
        <w:lastRenderedPageBreak/>
        <w:t>F – DÉBENTURES</w:t>
      </w:r>
      <w:bookmarkEnd w:id="74"/>
    </w:p>
    <w:p w:rsidR="00900476" w:rsidRPr="00900476" w:rsidRDefault="00900476" w:rsidP="00900476">
      <w:pPr>
        <w:pStyle w:val="Actes2"/>
      </w:pPr>
    </w:p>
    <w:p w:rsidR="00900476" w:rsidRPr="00900476" w:rsidRDefault="00900476" w:rsidP="00900476">
      <w:pPr>
        <w:pStyle w:val="Actes3"/>
      </w:pPr>
      <w:bookmarkStart w:id="75" w:name="_Toc446347600"/>
      <w:r w:rsidRPr="00900476">
        <w:t xml:space="preserve">1 - Débenture </w:t>
      </w:r>
      <w:r w:rsidRPr="00900476">
        <w:noBreakHyphen/>
        <w:t xml:space="preserve"> Formule 56</w:t>
      </w:r>
      <w:bookmarkEnd w:id="75"/>
    </w:p>
    <w:p w:rsidR="00900476" w:rsidRPr="00900476" w:rsidRDefault="00900476" w:rsidP="00900476">
      <w:pPr>
        <w:autoSpaceDE w:val="0"/>
        <w:autoSpaceDN w:val="0"/>
        <w:adjustRightInd w:val="0"/>
        <w:spacing w:before="0" w:line="276" w:lineRule="auto"/>
        <w:jc w:val="center"/>
        <w:rPr>
          <w:b/>
          <w:bCs/>
          <w:sz w:val="22"/>
          <w:szCs w:val="22"/>
        </w:rPr>
      </w:pPr>
    </w:p>
    <w:p w:rsidR="00900476" w:rsidRPr="00900476" w:rsidRDefault="00900476" w:rsidP="00900476">
      <w:pPr>
        <w:autoSpaceDE w:val="0"/>
        <w:autoSpaceDN w:val="0"/>
        <w:adjustRightInd w:val="0"/>
        <w:spacing w:before="0"/>
        <w:jc w:val="center"/>
        <w:rPr>
          <w:b/>
          <w:bCs/>
          <w:sz w:val="22"/>
          <w:szCs w:val="22"/>
        </w:rPr>
      </w:pPr>
      <w:r w:rsidRPr="00900476">
        <w:rPr>
          <w:b/>
          <w:bCs/>
          <w:sz w:val="22"/>
          <w:szCs w:val="22"/>
        </w:rPr>
        <w:t>Formule 56</w:t>
      </w:r>
    </w:p>
    <w:p w:rsidR="00900476" w:rsidRPr="00900476" w:rsidRDefault="00900476" w:rsidP="00900476">
      <w:pPr>
        <w:autoSpaceDE w:val="0"/>
        <w:autoSpaceDN w:val="0"/>
        <w:adjustRightInd w:val="0"/>
        <w:spacing w:before="0"/>
        <w:jc w:val="center"/>
        <w:rPr>
          <w:b/>
          <w:bCs/>
          <w:sz w:val="22"/>
          <w:szCs w:val="22"/>
        </w:rPr>
      </w:pPr>
    </w:p>
    <w:p w:rsidR="00900476" w:rsidRPr="00900476" w:rsidRDefault="00900476" w:rsidP="00900476">
      <w:pPr>
        <w:autoSpaceDE w:val="0"/>
        <w:autoSpaceDN w:val="0"/>
        <w:adjustRightInd w:val="0"/>
        <w:spacing w:before="0"/>
        <w:jc w:val="center"/>
        <w:rPr>
          <w:b/>
          <w:bCs/>
          <w:sz w:val="22"/>
          <w:szCs w:val="22"/>
        </w:rPr>
      </w:pPr>
      <w:r w:rsidRPr="00900476">
        <w:rPr>
          <w:b/>
          <w:bCs/>
          <w:sz w:val="22"/>
          <w:szCs w:val="22"/>
        </w:rPr>
        <w:t>DÉBENTURE</w:t>
      </w:r>
    </w:p>
    <w:p w:rsidR="00900476" w:rsidRPr="00900476" w:rsidRDefault="00900476" w:rsidP="00900476">
      <w:pPr>
        <w:autoSpaceDE w:val="0"/>
        <w:autoSpaceDN w:val="0"/>
        <w:adjustRightInd w:val="0"/>
        <w:spacing w:before="0"/>
        <w:jc w:val="center"/>
        <w:rPr>
          <w:b/>
          <w:bCs/>
          <w:i/>
          <w:iCs/>
          <w:sz w:val="22"/>
          <w:szCs w:val="22"/>
        </w:rPr>
      </w:pPr>
    </w:p>
    <w:p w:rsidR="00900476" w:rsidRPr="00900476" w:rsidRDefault="00900476" w:rsidP="00900476">
      <w:pPr>
        <w:autoSpaceDE w:val="0"/>
        <w:autoSpaceDN w:val="0"/>
        <w:adjustRightInd w:val="0"/>
        <w:spacing w:before="0"/>
        <w:jc w:val="center"/>
        <w:rPr>
          <w:bCs/>
          <w:sz w:val="22"/>
          <w:szCs w:val="22"/>
        </w:rPr>
      </w:pPr>
      <w:r w:rsidRPr="00900476">
        <w:rPr>
          <w:bCs/>
          <w:i/>
          <w:iCs/>
          <w:sz w:val="22"/>
          <w:szCs w:val="22"/>
        </w:rPr>
        <w:t>Loi sur l’enregistrement foncier</w:t>
      </w:r>
      <w:r w:rsidRPr="00900476">
        <w:rPr>
          <w:bCs/>
          <w:sz w:val="22"/>
          <w:szCs w:val="22"/>
        </w:rPr>
        <w:t>, L.N.-B. 1981, chap. L-1.1, art. 26.1</w:t>
      </w:r>
    </w:p>
    <w:p w:rsidR="00900476" w:rsidRPr="00900476" w:rsidRDefault="00900476" w:rsidP="00900476">
      <w:pPr>
        <w:autoSpaceDE w:val="0"/>
        <w:autoSpaceDN w:val="0"/>
        <w:adjustRightInd w:val="0"/>
        <w:spacing w:before="0"/>
        <w:jc w:val="center"/>
        <w:rPr>
          <w:bCs/>
          <w:sz w:val="22"/>
          <w:szCs w:val="22"/>
        </w:rPr>
      </w:pPr>
      <w:r w:rsidRPr="00900476">
        <w:rPr>
          <w:bCs/>
          <w:i/>
          <w:iCs/>
          <w:sz w:val="22"/>
          <w:szCs w:val="22"/>
        </w:rPr>
        <w:t>Loi sur les formules types de transfert du droit de propriété</w:t>
      </w:r>
      <w:r w:rsidRPr="00900476">
        <w:rPr>
          <w:bCs/>
          <w:sz w:val="22"/>
          <w:szCs w:val="22"/>
        </w:rPr>
        <w:t xml:space="preserve">, </w:t>
      </w:r>
    </w:p>
    <w:p w:rsidR="00900476" w:rsidRPr="00900476" w:rsidRDefault="00900476" w:rsidP="00900476">
      <w:pPr>
        <w:autoSpaceDE w:val="0"/>
        <w:autoSpaceDN w:val="0"/>
        <w:adjustRightInd w:val="0"/>
        <w:spacing w:before="0"/>
        <w:jc w:val="center"/>
        <w:rPr>
          <w:bCs/>
          <w:sz w:val="22"/>
          <w:szCs w:val="22"/>
          <w:lang w:val="en-US"/>
        </w:rPr>
      </w:pPr>
      <w:proofErr w:type="gramStart"/>
      <w:r w:rsidRPr="00900476">
        <w:rPr>
          <w:bCs/>
          <w:sz w:val="22"/>
          <w:szCs w:val="22"/>
          <w:lang w:val="en-US"/>
        </w:rPr>
        <w:t>L.N.-B. 1980, chap. S-12.2, art.</w:t>
      </w:r>
      <w:proofErr w:type="gramEnd"/>
      <w:r w:rsidRPr="00900476">
        <w:rPr>
          <w:bCs/>
          <w:sz w:val="22"/>
          <w:szCs w:val="22"/>
          <w:lang w:val="en-US"/>
        </w:rPr>
        <w:t xml:space="preserve"> 2</w:t>
      </w:r>
    </w:p>
    <w:p w:rsidR="00900476" w:rsidRPr="00900476" w:rsidRDefault="00900476" w:rsidP="00900476">
      <w:pPr>
        <w:autoSpaceDE w:val="0"/>
        <w:autoSpaceDN w:val="0"/>
        <w:adjustRightInd w:val="0"/>
        <w:spacing w:before="0" w:line="276" w:lineRule="auto"/>
        <w:jc w:val="left"/>
        <w:rPr>
          <w:sz w:val="22"/>
          <w:szCs w:val="22"/>
          <w:lang w:val="en-US"/>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Numéro d’identification</w:t>
      </w:r>
    </w:p>
    <w:p w:rsidR="00900476" w:rsidRPr="00900476" w:rsidRDefault="00900476" w:rsidP="00900476">
      <w:pPr>
        <w:tabs>
          <w:tab w:val="left" w:pos="3960"/>
        </w:tabs>
        <w:autoSpaceDE w:val="0"/>
        <w:autoSpaceDN w:val="0"/>
        <w:adjustRightInd w:val="0"/>
        <w:spacing w:before="0" w:line="276" w:lineRule="auto"/>
        <w:jc w:val="left"/>
        <w:rPr>
          <w:sz w:val="22"/>
          <w:szCs w:val="22"/>
        </w:rPr>
      </w:pPr>
      <w:proofErr w:type="gramStart"/>
      <w:r w:rsidRPr="00900476">
        <w:rPr>
          <w:sz w:val="22"/>
          <w:szCs w:val="22"/>
        </w:rPr>
        <w:t>de</w:t>
      </w:r>
      <w:proofErr w:type="gramEnd"/>
      <w:r w:rsidRPr="00900476">
        <w:rPr>
          <w:sz w:val="22"/>
          <w:szCs w:val="22"/>
        </w:rPr>
        <w:t xml:space="preserve"> parcelle : </w:t>
      </w:r>
      <w:r w:rsidRPr="00900476">
        <w:rPr>
          <w:sz w:val="22"/>
          <w:szCs w:val="22"/>
        </w:rPr>
        <w:tab/>
      </w:r>
      <w:r w:rsidRPr="00900476">
        <w:rPr>
          <w:sz w:val="22"/>
          <w:szCs w:val="22"/>
          <w:u w:val="single"/>
        </w:rPr>
        <w:t>NID</w:t>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Corporation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ind w:left="3960"/>
        <w:jc w:val="left"/>
        <w:rPr>
          <w:sz w:val="22"/>
          <w:szCs w:val="22"/>
        </w:rPr>
      </w:pPr>
      <w:proofErr w:type="gramStart"/>
      <w:r w:rsidRPr="00900476">
        <w:rPr>
          <w:sz w:val="22"/>
          <w:szCs w:val="22"/>
          <w:u w:val="single"/>
        </w:rPr>
        <w:t>adresse</w:t>
      </w:r>
      <w:proofErr w:type="gramEnd"/>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u w:val="single"/>
        </w:rPr>
      </w:pPr>
      <w:r w:rsidRPr="00900476">
        <w:rPr>
          <w:sz w:val="22"/>
          <w:szCs w:val="22"/>
        </w:rPr>
        <w:t>Lieu de constitution en corporation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Prêteur</w:t>
      </w:r>
      <w:r w:rsidRPr="00900476">
        <w:rPr>
          <w:sz w:val="22"/>
          <w:szCs w:val="22"/>
          <w:vertAlign w:val="superscript"/>
        </w:rPr>
        <w:t>1</w:t>
      </w:r>
      <w:r w:rsidRPr="00900476">
        <w:rPr>
          <w:sz w:val="22"/>
          <w:szCs w:val="22"/>
        </w:rPr>
        <w:t xml:space="preserve">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ind w:left="3960"/>
        <w:jc w:val="left"/>
        <w:rPr>
          <w:sz w:val="22"/>
          <w:szCs w:val="22"/>
        </w:rPr>
      </w:pPr>
      <w:proofErr w:type="gramStart"/>
      <w:r w:rsidRPr="00900476">
        <w:rPr>
          <w:sz w:val="22"/>
          <w:szCs w:val="22"/>
          <w:u w:val="single"/>
        </w:rPr>
        <w:t>adresse</w:t>
      </w:r>
      <w:proofErr w:type="gramEnd"/>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Capital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Taux d’intérêt :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Méthode de calcul de l’intérêt :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Lieu de paiement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(Versements au titre du capital :)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(Versements au titre de l’intérêt :) </w:t>
      </w:r>
      <w:r w:rsidRPr="00900476">
        <w:rPr>
          <w:sz w:val="22"/>
          <w:szCs w:val="22"/>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Les engagements et conditions</w:t>
      </w:r>
    </w:p>
    <w:p w:rsidR="00900476" w:rsidRPr="00900476" w:rsidRDefault="00900476" w:rsidP="00900476">
      <w:pPr>
        <w:tabs>
          <w:tab w:val="left" w:pos="3960"/>
        </w:tabs>
        <w:autoSpaceDE w:val="0"/>
        <w:autoSpaceDN w:val="0"/>
        <w:adjustRightInd w:val="0"/>
        <w:spacing w:before="0" w:line="276" w:lineRule="auto"/>
        <w:jc w:val="left"/>
        <w:rPr>
          <w:i/>
          <w:iCs/>
          <w:sz w:val="22"/>
          <w:szCs w:val="22"/>
        </w:rPr>
      </w:pPr>
      <w:r w:rsidRPr="00900476">
        <w:rPr>
          <w:sz w:val="22"/>
          <w:szCs w:val="22"/>
        </w:rPr>
        <w:t xml:space="preserve">Indiqués au </w:t>
      </w:r>
      <w:r w:rsidRPr="00900476">
        <w:rPr>
          <w:i/>
          <w:iCs/>
          <w:sz w:val="22"/>
          <w:szCs w:val="22"/>
        </w:rPr>
        <w:t>Règlement sur les</w:t>
      </w:r>
    </w:p>
    <w:p w:rsidR="00900476" w:rsidRPr="00900476" w:rsidRDefault="00900476" w:rsidP="00900476">
      <w:pPr>
        <w:tabs>
          <w:tab w:val="left" w:pos="3960"/>
        </w:tabs>
        <w:autoSpaceDE w:val="0"/>
        <w:autoSpaceDN w:val="0"/>
        <w:adjustRightInd w:val="0"/>
        <w:spacing w:before="0" w:line="276" w:lineRule="auto"/>
        <w:jc w:val="left"/>
        <w:rPr>
          <w:i/>
          <w:iCs/>
          <w:sz w:val="22"/>
          <w:szCs w:val="22"/>
        </w:rPr>
      </w:pPr>
      <w:proofErr w:type="gramStart"/>
      <w:r w:rsidRPr="00900476">
        <w:rPr>
          <w:i/>
          <w:iCs/>
          <w:sz w:val="22"/>
          <w:szCs w:val="22"/>
        </w:rPr>
        <w:t>débentures</w:t>
      </w:r>
      <w:proofErr w:type="gramEnd"/>
      <w:r w:rsidRPr="00900476">
        <w:rPr>
          <w:i/>
          <w:iCs/>
          <w:sz w:val="22"/>
          <w:szCs w:val="22"/>
        </w:rPr>
        <w:t xml:space="preserve"> – Loi sur les formules</w:t>
      </w:r>
    </w:p>
    <w:p w:rsidR="00900476" w:rsidRPr="00900476" w:rsidRDefault="00900476" w:rsidP="00900476">
      <w:pPr>
        <w:tabs>
          <w:tab w:val="left" w:pos="3960"/>
        </w:tabs>
        <w:autoSpaceDE w:val="0"/>
        <w:autoSpaceDN w:val="0"/>
        <w:adjustRightInd w:val="0"/>
        <w:spacing w:before="0" w:line="276" w:lineRule="auto"/>
        <w:jc w:val="left"/>
        <w:rPr>
          <w:sz w:val="22"/>
          <w:szCs w:val="22"/>
        </w:rPr>
      </w:pPr>
      <w:proofErr w:type="gramStart"/>
      <w:r w:rsidRPr="00900476">
        <w:rPr>
          <w:sz w:val="22"/>
          <w:szCs w:val="22"/>
        </w:rPr>
        <w:t>types</w:t>
      </w:r>
      <w:proofErr w:type="gramEnd"/>
      <w:r w:rsidRPr="00900476">
        <w:rPr>
          <w:sz w:val="22"/>
          <w:szCs w:val="22"/>
        </w:rPr>
        <w:t xml:space="preserve"> de transfert du droit de</w:t>
      </w:r>
    </w:p>
    <w:p w:rsidR="00900476" w:rsidRPr="00900476" w:rsidRDefault="00900476" w:rsidP="00900476">
      <w:pPr>
        <w:tabs>
          <w:tab w:val="left" w:pos="3960"/>
        </w:tabs>
        <w:autoSpaceDE w:val="0"/>
        <w:autoSpaceDN w:val="0"/>
        <w:adjustRightInd w:val="0"/>
        <w:spacing w:before="0" w:line="276" w:lineRule="auto"/>
        <w:ind w:left="3960" w:hanging="3960"/>
        <w:jc w:val="left"/>
        <w:rPr>
          <w:sz w:val="22"/>
          <w:szCs w:val="22"/>
        </w:rPr>
      </w:pPr>
      <w:proofErr w:type="gramStart"/>
      <w:r w:rsidRPr="00900476">
        <w:rPr>
          <w:sz w:val="22"/>
          <w:szCs w:val="22"/>
        </w:rPr>
        <w:t>propriété</w:t>
      </w:r>
      <w:proofErr w:type="gramEnd"/>
      <w:r w:rsidRPr="00900476">
        <w:rPr>
          <w:sz w:val="22"/>
          <w:szCs w:val="22"/>
        </w:rPr>
        <w:t xml:space="preserve"> sont inclus : </w:t>
      </w:r>
      <w:r w:rsidRPr="00900476">
        <w:rPr>
          <w:sz w:val="22"/>
          <w:szCs w:val="22"/>
        </w:rPr>
        <w:tab/>
      </w:r>
      <w:r w:rsidRPr="00900476">
        <w:rPr>
          <w:sz w:val="22"/>
          <w:szCs w:val="22"/>
          <w:u w:val="single"/>
        </w:rPr>
        <w:t>AUCUN ou spécifier le numéro attribué dans le Règlement</w:t>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Engagements de débenture </w:t>
      </w:r>
    </w:p>
    <w:p w:rsidR="00900476" w:rsidRPr="00900476" w:rsidRDefault="00900476" w:rsidP="00900476">
      <w:pPr>
        <w:tabs>
          <w:tab w:val="left" w:pos="3960"/>
        </w:tabs>
        <w:autoSpaceDE w:val="0"/>
        <w:autoSpaceDN w:val="0"/>
        <w:adjustRightInd w:val="0"/>
        <w:spacing w:before="0" w:line="276" w:lineRule="auto"/>
        <w:ind w:left="3960" w:hanging="3960"/>
        <w:jc w:val="left"/>
        <w:rPr>
          <w:sz w:val="22"/>
          <w:szCs w:val="22"/>
        </w:rPr>
      </w:pPr>
      <w:proofErr w:type="gramStart"/>
      <w:r w:rsidRPr="00900476">
        <w:rPr>
          <w:sz w:val="22"/>
          <w:szCs w:val="22"/>
        </w:rPr>
        <w:t>facultatifs</w:t>
      </w:r>
      <w:proofErr w:type="gramEnd"/>
      <w:r w:rsidRPr="00900476">
        <w:rPr>
          <w:sz w:val="22"/>
          <w:szCs w:val="22"/>
        </w:rPr>
        <w:t xml:space="preserve"> inclus : </w:t>
      </w:r>
      <w:r w:rsidRPr="00900476">
        <w:rPr>
          <w:sz w:val="22"/>
          <w:szCs w:val="22"/>
        </w:rPr>
        <w:tab/>
      </w:r>
      <w:r w:rsidRPr="00900476">
        <w:rPr>
          <w:sz w:val="22"/>
          <w:szCs w:val="22"/>
          <w:u w:val="single"/>
        </w:rPr>
        <w:t xml:space="preserve">AUCUN ou spécifier le numéro attribué par le </w:t>
      </w:r>
      <w:proofErr w:type="spellStart"/>
      <w:r w:rsidRPr="00900476">
        <w:rPr>
          <w:sz w:val="22"/>
          <w:szCs w:val="22"/>
          <w:u w:val="single"/>
        </w:rPr>
        <w:t>registrateur</w:t>
      </w:r>
      <w:proofErr w:type="spellEnd"/>
      <w:r w:rsidRPr="00900476">
        <w:rPr>
          <w:sz w:val="22"/>
          <w:szCs w:val="22"/>
          <w:u w:val="single"/>
        </w:rPr>
        <w:t xml:space="preserve"> général des titres de biens-fonds</w:t>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900476">
      <w:pPr>
        <w:tabs>
          <w:tab w:val="left" w:pos="3960"/>
        </w:tabs>
        <w:autoSpaceDE w:val="0"/>
        <w:autoSpaceDN w:val="0"/>
        <w:adjustRightInd w:val="0"/>
        <w:spacing w:before="0" w:line="276" w:lineRule="auto"/>
        <w:jc w:val="left"/>
        <w:rPr>
          <w:sz w:val="22"/>
          <w:szCs w:val="22"/>
        </w:rPr>
      </w:pPr>
      <w:r w:rsidRPr="00900476">
        <w:rPr>
          <w:sz w:val="22"/>
          <w:szCs w:val="22"/>
        </w:rPr>
        <w:t xml:space="preserve">Autres engagements et </w:t>
      </w:r>
    </w:p>
    <w:p w:rsidR="00900476" w:rsidRPr="00900476" w:rsidRDefault="00900476" w:rsidP="00900476">
      <w:pPr>
        <w:tabs>
          <w:tab w:val="left" w:pos="3960"/>
        </w:tabs>
        <w:autoSpaceDE w:val="0"/>
        <w:autoSpaceDN w:val="0"/>
        <w:adjustRightInd w:val="0"/>
        <w:spacing w:before="0" w:line="276" w:lineRule="auto"/>
        <w:jc w:val="left"/>
        <w:rPr>
          <w:sz w:val="22"/>
          <w:szCs w:val="22"/>
        </w:rPr>
      </w:pPr>
      <w:proofErr w:type="gramStart"/>
      <w:r w:rsidRPr="00900476">
        <w:rPr>
          <w:sz w:val="22"/>
          <w:szCs w:val="22"/>
        </w:rPr>
        <w:t>conditions</w:t>
      </w:r>
      <w:proofErr w:type="gramEnd"/>
      <w:r w:rsidRPr="00900476">
        <w:rPr>
          <w:sz w:val="22"/>
          <w:szCs w:val="22"/>
        </w:rPr>
        <w:t xml:space="preserve"> inclus : </w:t>
      </w:r>
      <w:r w:rsidRPr="00900476">
        <w:rPr>
          <w:sz w:val="22"/>
          <w:szCs w:val="22"/>
        </w:rPr>
        <w:tab/>
        <w:t>Voir l’Annexe « C »</w:t>
      </w:r>
    </w:p>
    <w:p w:rsidR="00900476" w:rsidRPr="00900476" w:rsidRDefault="00900476" w:rsidP="00900476">
      <w:pPr>
        <w:tabs>
          <w:tab w:val="left" w:pos="3960"/>
        </w:tabs>
        <w:autoSpaceDE w:val="0"/>
        <w:autoSpaceDN w:val="0"/>
        <w:adjustRightInd w:val="0"/>
        <w:spacing w:before="0" w:line="276" w:lineRule="auto"/>
        <w:jc w:val="left"/>
        <w:rPr>
          <w:sz w:val="22"/>
          <w:szCs w:val="22"/>
        </w:rPr>
      </w:pPr>
    </w:p>
    <w:p w:rsidR="00900476" w:rsidRPr="00900476" w:rsidRDefault="00900476" w:rsidP="000275C5">
      <w:pPr>
        <w:autoSpaceDE w:val="0"/>
        <w:autoSpaceDN w:val="0"/>
        <w:adjustRightInd w:val="0"/>
        <w:spacing w:before="0" w:line="276" w:lineRule="auto"/>
        <w:rPr>
          <w:sz w:val="22"/>
          <w:szCs w:val="22"/>
        </w:rPr>
      </w:pPr>
      <w:r w:rsidRPr="00900476">
        <w:rPr>
          <w:sz w:val="22"/>
          <w:szCs w:val="22"/>
        </w:rPr>
        <w:t>(Les énoncés, affidavits, déclarations statutaires ou autres documents ci-joints qui constituent l’Annexe «</w:t>
      </w:r>
      <w:r w:rsidR="000275C5">
        <w:rPr>
          <w:sz w:val="22"/>
          <w:szCs w:val="22"/>
        </w:rPr>
        <w:t> </w:t>
      </w:r>
      <w:r w:rsidRPr="00900476">
        <w:rPr>
          <w:sz w:val="22"/>
          <w:szCs w:val="22"/>
        </w:rPr>
        <w:t>D</w:t>
      </w:r>
      <w:r w:rsidR="000275C5">
        <w:rPr>
          <w:sz w:val="22"/>
          <w:szCs w:val="22"/>
        </w:rPr>
        <w:t> </w:t>
      </w:r>
      <w:r w:rsidRPr="00900476">
        <w:rPr>
          <w:sz w:val="22"/>
          <w:szCs w:val="22"/>
        </w:rPr>
        <w:t>» font partie intégrante de la présente débenture.)</w:t>
      </w:r>
    </w:p>
    <w:p w:rsidR="00900476" w:rsidRDefault="00900476" w:rsidP="0092640B">
      <w:pPr>
        <w:autoSpaceDE w:val="0"/>
        <w:autoSpaceDN w:val="0"/>
        <w:adjustRightInd w:val="0"/>
        <w:spacing w:before="0" w:line="276" w:lineRule="auto"/>
        <w:rPr>
          <w:sz w:val="22"/>
          <w:szCs w:val="22"/>
        </w:rPr>
      </w:pPr>
      <w:r w:rsidRPr="00900476">
        <w:rPr>
          <w:sz w:val="22"/>
          <w:szCs w:val="22"/>
        </w:rPr>
        <w:lastRenderedPageBreak/>
        <w:t xml:space="preserve">La corporation, </w:t>
      </w:r>
      <w:proofErr w:type="spellStart"/>
      <w:r w:rsidRPr="00900476">
        <w:rPr>
          <w:sz w:val="22"/>
          <w:szCs w:val="22"/>
        </w:rPr>
        <w:t>contre valeur</w:t>
      </w:r>
      <w:proofErr w:type="spellEnd"/>
      <w:r w:rsidRPr="00900476">
        <w:rPr>
          <w:sz w:val="22"/>
          <w:szCs w:val="22"/>
        </w:rPr>
        <w:t xml:space="preserve"> reçue, promet de payer (sur demande) au prêteur ou à son ordre le capital et les intérêts indiqués ci-après.</w:t>
      </w:r>
    </w:p>
    <w:p w:rsidR="000275C5" w:rsidRPr="00900476" w:rsidRDefault="000275C5" w:rsidP="00900476">
      <w:pPr>
        <w:autoSpaceDE w:val="0"/>
        <w:autoSpaceDN w:val="0"/>
        <w:adjustRightInd w:val="0"/>
        <w:spacing w:before="0" w:line="276" w:lineRule="auto"/>
        <w:jc w:val="left"/>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À titre de garantie du paiement de toutes les sommes payables en vertu des présentes et de l’exécution des engagements et conditions y contenus, la corporation cède, hypothèque et grève, selon le cas, au prêteur ou à son profit :</w:t>
      </w:r>
    </w:p>
    <w:p w:rsidR="00900476" w:rsidRPr="00900476" w:rsidRDefault="00900476" w:rsidP="00900476">
      <w:pPr>
        <w:autoSpaceDE w:val="0"/>
        <w:autoSpaceDN w:val="0"/>
        <w:adjustRightInd w:val="0"/>
        <w:spacing w:before="0" w:line="276" w:lineRule="auto"/>
        <w:jc w:val="left"/>
        <w:rPr>
          <w:i/>
          <w:iCs/>
          <w:sz w:val="22"/>
          <w:szCs w:val="22"/>
        </w:rPr>
      </w:pPr>
    </w:p>
    <w:p w:rsidR="00900476" w:rsidRPr="00900476" w:rsidRDefault="00900476" w:rsidP="00900476">
      <w:pPr>
        <w:autoSpaceDE w:val="0"/>
        <w:autoSpaceDN w:val="0"/>
        <w:adjustRightInd w:val="0"/>
        <w:spacing w:before="0" w:line="276" w:lineRule="auto"/>
        <w:jc w:val="center"/>
        <w:rPr>
          <w:i/>
          <w:iCs/>
          <w:sz w:val="22"/>
          <w:szCs w:val="22"/>
        </w:rPr>
      </w:pPr>
      <w:r w:rsidRPr="00900476">
        <w:rPr>
          <w:i/>
          <w:iCs/>
          <w:sz w:val="22"/>
          <w:szCs w:val="22"/>
        </w:rPr>
        <w:t>-RAYER LES MENTIONS INUTILES-</w:t>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a) </w:t>
      </w:r>
      <w:r w:rsidRPr="00900476">
        <w:rPr>
          <w:sz w:val="22"/>
          <w:szCs w:val="22"/>
        </w:rPr>
        <w:tab/>
        <w:t xml:space="preserve">à titre et au moyen d’une hypothèque et charge fixes et spécifiques la parcelle spécifiée enregistrée en vertu de la </w:t>
      </w:r>
      <w:r w:rsidRPr="00900476">
        <w:rPr>
          <w:i/>
          <w:iCs/>
          <w:sz w:val="22"/>
          <w:szCs w:val="22"/>
        </w:rPr>
        <w:t xml:space="preserve">Loi sur l’enregistrement foncier </w:t>
      </w:r>
      <w:r w:rsidRPr="00900476">
        <w:rPr>
          <w:sz w:val="22"/>
          <w:szCs w:val="22"/>
        </w:rPr>
        <w:t>et autres biens-fonds et lieux décrits à l’Annexe «</w:t>
      </w:r>
      <w:r w:rsidR="0092640B">
        <w:rPr>
          <w:sz w:val="22"/>
          <w:szCs w:val="22"/>
        </w:rPr>
        <w:t> </w:t>
      </w:r>
      <w:r w:rsidRPr="00900476">
        <w:rPr>
          <w:sz w:val="22"/>
          <w:szCs w:val="22"/>
        </w:rPr>
        <w:t>A</w:t>
      </w:r>
      <w:r w:rsidR="0092640B">
        <w:rPr>
          <w:sz w:val="22"/>
          <w:szCs w:val="22"/>
        </w:rPr>
        <w:t> </w:t>
      </w:r>
      <w:r w:rsidRPr="00900476">
        <w:rPr>
          <w:sz w:val="22"/>
          <w:szCs w:val="22"/>
        </w:rPr>
        <w:t>»;</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b) </w:t>
      </w:r>
      <w:r w:rsidRPr="00900476">
        <w:rPr>
          <w:sz w:val="22"/>
          <w:szCs w:val="22"/>
        </w:rPr>
        <w:tab/>
        <w:t>à titre et au moyen d’une hypothèque et charge fixes et spécifiques tous les biens-fonds et lieux qui appartiennent ou appartiendront à la corporation ou dont elle fait ou fera l’acquisition par la suite;</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c) </w:t>
      </w:r>
      <w:r w:rsidRPr="00900476">
        <w:rPr>
          <w:sz w:val="22"/>
          <w:szCs w:val="22"/>
        </w:rPr>
        <w:tab/>
        <w:t>à titre et au moyen d’une hypothèque et charge fixes et spécifiques les biens personnels décrits à l’Annexe «</w:t>
      </w:r>
      <w:r w:rsidR="0092640B">
        <w:rPr>
          <w:sz w:val="22"/>
          <w:szCs w:val="22"/>
        </w:rPr>
        <w:t> </w:t>
      </w:r>
      <w:r w:rsidRPr="00900476">
        <w:rPr>
          <w:sz w:val="22"/>
          <w:szCs w:val="22"/>
        </w:rPr>
        <w:t>E</w:t>
      </w:r>
      <w:r w:rsidR="0092640B">
        <w:rPr>
          <w:sz w:val="22"/>
          <w:szCs w:val="22"/>
        </w:rPr>
        <w:t> </w:t>
      </w:r>
      <w:r w:rsidRPr="00900476">
        <w:rPr>
          <w:sz w:val="22"/>
          <w:szCs w:val="22"/>
        </w:rPr>
        <w:t>»;</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d) </w:t>
      </w:r>
      <w:r w:rsidRPr="00900476">
        <w:rPr>
          <w:sz w:val="22"/>
          <w:szCs w:val="22"/>
        </w:rPr>
        <w:tab/>
        <w:t>à titre et au moyen d’une hypothèque et charge fixes et spécifiques tout l’équipement, les machines, les véhicules et autres biens personnels tangibles qui appartiennent ou appartiendront à la corporation ou dont elle fait ou fera l’acquisition par la suite;</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e) </w:t>
      </w:r>
      <w:r w:rsidRPr="00900476">
        <w:rPr>
          <w:sz w:val="22"/>
          <w:szCs w:val="22"/>
        </w:rPr>
        <w:tab/>
        <w:t>à titre et au moyen d’une charge flottante toutes les entreprises, biens et actifs présents et à venir qui ne sont pas autrement grevés d’une manière spécifique dans les présentes;</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 xml:space="preserve">f) </w:t>
      </w:r>
      <w:r w:rsidRPr="00900476">
        <w:rPr>
          <w:sz w:val="22"/>
          <w:szCs w:val="22"/>
        </w:rPr>
        <w:tab/>
        <w:t>conformément à l’Annexe «</w:t>
      </w:r>
      <w:r w:rsidR="0092640B">
        <w:rPr>
          <w:sz w:val="22"/>
          <w:szCs w:val="22"/>
        </w:rPr>
        <w:t> </w:t>
      </w:r>
      <w:r w:rsidRPr="00900476">
        <w:rPr>
          <w:sz w:val="22"/>
          <w:szCs w:val="22"/>
        </w:rPr>
        <w:t>F</w:t>
      </w:r>
      <w:r w:rsidR="0092640B">
        <w:rPr>
          <w:sz w:val="22"/>
          <w:szCs w:val="22"/>
        </w:rPr>
        <w:t> </w:t>
      </w:r>
      <w:r w:rsidRPr="00900476">
        <w:rPr>
          <w:sz w:val="22"/>
          <w:szCs w:val="22"/>
        </w:rPr>
        <w:t>».</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La présente débenture contient les engagements et conditions tels que spécifiés.</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Date : _________________________</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2640B">
      <w:pPr>
        <w:autoSpaceDE w:val="0"/>
        <w:autoSpaceDN w:val="0"/>
        <w:adjustRightInd w:val="0"/>
        <w:spacing w:before="0" w:line="276" w:lineRule="auto"/>
        <w:rPr>
          <w:sz w:val="22"/>
          <w:szCs w:val="22"/>
        </w:rPr>
      </w:pPr>
      <w:r w:rsidRPr="00900476">
        <w:rPr>
          <w:sz w:val="22"/>
          <w:szCs w:val="22"/>
        </w:rPr>
        <w:t>EN FOI DE QUOI la corporation a signé la présente débenture.</w:t>
      </w:r>
    </w:p>
    <w:p w:rsidR="00900476" w:rsidRPr="00900476" w:rsidRDefault="00900476" w:rsidP="0092640B">
      <w:pPr>
        <w:autoSpaceDE w:val="0"/>
        <w:autoSpaceDN w:val="0"/>
        <w:adjustRightInd w:val="0"/>
        <w:spacing w:before="0" w:line="276" w:lineRule="auto"/>
        <w:rPr>
          <w:sz w:val="22"/>
          <w:szCs w:val="22"/>
        </w:rPr>
      </w:pP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autoSpaceDE w:val="0"/>
        <w:autoSpaceDN w:val="0"/>
        <w:adjustRightInd w:val="0"/>
        <w:spacing w:before="0" w:line="276" w:lineRule="auto"/>
        <w:jc w:val="right"/>
        <w:rPr>
          <w:sz w:val="22"/>
          <w:szCs w:val="22"/>
        </w:rPr>
      </w:pPr>
      <w:r w:rsidRPr="00900476">
        <w:rPr>
          <w:sz w:val="22"/>
          <w:szCs w:val="22"/>
        </w:rPr>
        <w:t>_________________________________(SJ)</w:t>
      </w:r>
    </w:p>
    <w:p w:rsidR="00900476" w:rsidRPr="00900476" w:rsidRDefault="00900476" w:rsidP="00900476">
      <w:pPr>
        <w:spacing w:line="276" w:lineRule="auto"/>
        <w:rPr>
          <w:sz w:val="22"/>
          <w:szCs w:val="22"/>
        </w:rPr>
      </w:pPr>
    </w:p>
    <w:p w:rsidR="00900476" w:rsidRPr="00900476" w:rsidRDefault="00900476" w:rsidP="00900476">
      <w:pPr>
        <w:spacing w:line="276" w:lineRule="auto"/>
        <w:rPr>
          <w:sz w:val="22"/>
          <w:szCs w:val="22"/>
        </w:rPr>
      </w:pPr>
    </w:p>
    <w:p w:rsidR="00900476" w:rsidRPr="00900476" w:rsidRDefault="00900476" w:rsidP="00900476">
      <w:pPr>
        <w:autoSpaceDE w:val="0"/>
        <w:autoSpaceDN w:val="0"/>
        <w:adjustRightInd w:val="0"/>
        <w:spacing w:before="0" w:line="276" w:lineRule="auto"/>
        <w:jc w:val="left"/>
        <w:rPr>
          <w:sz w:val="22"/>
          <w:szCs w:val="22"/>
        </w:rPr>
      </w:pPr>
      <w:r w:rsidRPr="00900476">
        <w:rPr>
          <w:sz w:val="22"/>
          <w:szCs w:val="22"/>
        </w:rPr>
        <w:t>_______________________</w:t>
      </w:r>
    </w:p>
    <w:p w:rsidR="00900476" w:rsidRPr="00900476" w:rsidRDefault="00900476" w:rsidP="00900476">
      <w:pPr>
        <w:autoSpaceDE w:val="0"/>
        <w:autoSpaceDN w:val="0"/>
        <w:adjustRightInd w:val="0"/>
        <w:spacing w:before="0" w:line="276" w:lineRule="auto"/>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 w:rsidR="00900476" w:rsidRPr="00900476" w:rsidRDefault="00900476" w:rsidP="00900476">
      <w:r w:rsidRPr="00900476">
        <w:rPr>
          <w:b/>
          <w:bCs/>
        </w:rPr>
        <w:br w:type="page"/>
      </w:r>
    </w:p>
    <w:p w:rsidR="00900476" w:rsidRPr="00900476" w:rsidRDefault="00900476" w:rsidP="00900476">
      <w:pPr>
        <w:pStyle w:val="Actes3"/>
      </w:pPr>
      <w:bookmarkStart w:id="76" w:name="_Toc446347601"/>
      <w:r w:rsidRPr="00900476">
        <w:lastRenderedPageBreak/>
        <w:t xml:space="preserve">2 - Demande d’engagement de débenture facultatif </w:t>
      </w:r>
      <w:r w:rsidRPr="00900476">
        <w:noBreakHyphen/>
        <w:t xml:space="preserve"> Formule 61</w:t>
      </w:r>
      <w:bookmarkEnd w:id="76"/>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61</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DEMANDE D’ENGAGEMENT DE DÉBENTURE FACULTATIF</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26.1</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i/>
          <w:iCs/>
          <w:u w:val="single"/>
        </w:rPr>
      </w:pPr>
      <w:r w:rsidRPr="00900476">
        <w:t xml:space="preserve">Requérant : </w:t>
      </w:r>
      <w:r w:rsidRPr="00900476">
        <w:tab/>
      </w:r>
      <w:r w:rsidRPr="00900476">
        <w:tab/>
      </w:r>
      <w:r w:rsidRPr="00900476">
        <w:rPr>
          <w:i/>
          <w:iCs/>
          <w:u w:val="single"/>
        </w:rPr>
        <w:t>Nom</w:t>
      </w:r>
      <w:r w:rsidRPr="00900476">
        <w:rPr>
          <w:i/>
          <w:iCs/>
          <w:u w:val="single"/>
        </w:rPr>
        <w:tab/>
      </w:r>
      <w:r w:rsidRPr="00900476">
        <w:rPr>
          <w:i/>
          <w:iCs/>
          <w:u w:val="single"/>
        </w:rPr>
        <w:tab/>
      </w:r>
    </w:p>
    <w:p w:rsidR="00900476" w:rsidRPr="00900476" w:rsidRDefault="00900476" w:rsidP="00900476">
      <w:pPr>
        <w:autoSpaceDE w:val="0"/>
        <w:autoSpaceDN w:val="0"/>
        <w:adjustRightInd w:val="0"/>
        <w:spacing w:before="0"/>
        <w:ind w:left="2160"/>
        <w:jc w:val="left"/>
        <w:rPr>
          <w:i/>
          <w:iCs/>
          <w:u w:val="single"/>
        </w:rPr>
      </w:pPr>
      <w:proofErr w:type="gramStart"/>
      <w:r w:rsidRPr="00900476">
        <w:rPr>
          <w:i/>
          <w:iCs/>
          <w:u w:val="single"/>
        </w:rPr>
        <w:t>adresse</w:t>
      </w:r>
      <w:proofErr w:type="gramEnd"/>
      <w:r w:rsidRPr="00900476">
        <w:rPr>
          <w:i/>
          <w:iCs/>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Engagement de </w:t>
      </w:r>
    </w:p>
    <w:p w:rsidR="00900476" w:rsidRPr="00900476" w:rsidRDefault="00900476" w:rsidP="00900476">
      <w:pPr>
        <w:autoSpaceDE w:val="0"/>
        <w:autoSpaceDN w:val="0"/>
        <w:adjustRightInd w:val="0"/>
        <w:spacing w:before="0"/>
        <w:jc w:val="left"/>
      </w:pPr>
      <w:proofErr w:type="gramStart"/>
      <w:r w:rsidRPr="00900476">
        <w:t>débenture</w:t>
      </w:r>
      <w:proofErr w:type="gramEnd"/>
      <w:r w:rsidRPr="00900476">
        <w:t xml:space="preserve"> facultatif : </w:t>
      </w:r>
      <w:r w:rsidRPr="00900476">
        <w:tab/>
      </w:r>
      <w:r w:rsidRPr="00900476">
        <w:rPr>
          <w:i/>
          <w:iCs/>
          <w:u w:val="single"/>
        </w:rPr>
        <w:t>spécifier</w:t>
      </w:r>
      <w:r w:rsidRPr="00900476">
        <w:rPr>
          <w:u w:val="single"/>
          <w:vertAlign w:val="superscript"/>
        </w:rPr>
        <w:t>1</w:t>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proofErr w:type="gramStart"/>
      <w:r w:rsidRPr="00900476">
        <w:t>Le requérant</w:t>
      </w:r>
      <w:proofErr w:type="gramEnd"/>
      <w:r w:rsidRPr="00900476">
        <w:t xml:space="preserve"> demande l’attribution d’un numéro à l’engagement de débenture facultatif spécifié.</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Requérant : __________________________________</w:t>
      </w:r>
    </w:p>
    <w:p w:rsidR="00900476" w:rsidRPr="00900476" w:rsidRDefault="00900476" w:rsidP="00900476">
      <w:pPr>
        <w:autoSpaceDE w:val="0"/>
        <w:autoSpaceDN w:val="0"/>
        <w:adjustRightInd w:val="0"/>
        <w:spacing w:before="0"/>
        <w:jc w:val="left"/>
        <w:rPr>
          <w:i/>
          <w:iCs/>
        </w:rPr>
      </w:pPr>
      <w:r w:rsidRPr="00900476">
        <w:rPr>
          <w:i/>
          <w:iCs/>
        </w:rPr>
        <w:t xml:space="preserve"> (</w:t>
      </w:r>
      <w:proofErr w:type="gramStart"/>
      <w:r w:rsidRPr="00900476">
        <w:rPr>
          <w:i/>
          <w:iCs/>
        </w:rPr>
        <w:t>signature</w:t>
      </w:r>
      <w:proofErr w:type="gramEnd"/>
      <w:r w:rsidRPr="00900476">
        <w:rPr>
          <w:i/>
          <w:iCs/>
        </w:rPr>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attribué à l’engagement </w:t>
      </w:r>
    </w:p>
    <w:p w:rsidR="00900476" w:rsidRPr="00900476" w:rsidRDefault="00900476" w:rsidP="00900476">
      <w:pPr>
        <w:autoSpaceDE w:val="0"/>
        <w:autoSpaceDN w:val="0"/>
        <w:adjustRightInd w:val="0"/>
        <w:spacing w:before="0"/>
        <w:jc w:val="left"/>
      </w:pPr>
      <w:proofErr w:type="gramStart"/>
      <w:r w:rsidRPr="00900476">
        <w:t>de</w:t>
      </w:r>
      <w:proofErr w:type="gramEnd"/>
      <w:r w:rsidRPr="00900476">
        <w:t xml:space="preserve"> débenture facultatif spécifié : ___________________________________________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_______________________</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Peut être joint en annexe.</w:t>
      </w:r>
    </w:p>
    <w:p w:rsidR="00900476" w:rsidRPr="00900476" w:rsidRDefault="00900476" w:rsidP="00900476">
      <w:pPr>
        <w:autoSpaceDE w:val="0"/>
        <w:autoSpaceDN w:val="0"/>
        <w:adjustRightInd w:val="0"/>
        <w:spacing w:before="0"/>
        <w:jc w:val="left"/>
      </w:pP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77" w:name="_Toc446347602"/>
      <w:r w:rsidRPr="00900476">
        <w:lastRenderedPageBreak/>
        <w:t xml:space="preserve">3 - Quittance de débenture </w:t>
      </w:r>
      <w:r w:rsidRPr="00900476">
        <w:noBreakHyphen/>
        <w:t xml:space="preserve"> Formule 58</w:t>
      </w:r>
      <w:bookmarkEnd w:id="77"/>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58</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QUITTANCE (PARTIELLE) DE DÉBENTURE</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26.1</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Numéro d’identification</w:t>
      </w:r>
    </w:p>
    <w:p w:rsidR="00900476" w:rsidRPr="00900476" w:rsidRDefault="00900476" w:rsidP="00900476">
      <w:pPr>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tab/>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u w:val="single"/>
        </w:rPr>
      </w:pPr>
      <w:r w:rsidRPr="00900476">
        <w:t>Prêteur</w:t>
      </w:r>
      <w:r w:rsidRPr="00900476">
        <w:rPr>
          <w:vertAlign w:val="superscript"/>
        </w:rPr>
        <w:t>1</w:t>
      </w:r>
      <w:r w:rsidRPr="00900476">
        <w:t> :</w:t>
      </w:r>
      <w:r w:rsidRPr="00900476">
        <w:tab/>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rPr>
          <w:u w:val="single"/>
        </w:rPr>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u w:val="single"/>
        </w:rPr>
      </w:pPr>
      <w:r w:rsidRPr="00900476">
        <w:t xml:space="preserve">Corporation </w:t>
      </w:r>
      <w:r w:rsidRPr="00900476">
        <w:tab/>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rPr>
          <w:u w:val="single"/>
        </w:rPr>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d’enregistrement</w:t>
      </w:r>
    </w:p>
    <w:p w:rsidR="00900476" w:rsidRPr="00900476" w:rsidRDefault="00900476" w:rsidP="00900476">
      <w:pPr>
        <w:autoSpaceDE w:val="0"/>
        <w:autoSpaceDN w:val="0"/>
        <w:adjustRightInd w:val="0"/>
        <w:spacing w:before="0"/>
        <w:jc w:val="left"/>
        <w:rPr>
          <w:u w:val="single"/>
        </w:rPr>
      </w:pPr>
      <w:proofErr w:type="gramStart"/>
      <w:r w:rsidRPr="00900476">
        <w:t>de</w:t>
      </w:r>
      <w:proofErr w:type="gramEnd"/>
      <w:r w:rsidRPr="00900476">
        <w:t xml:space="preserve"> la débenture :</w:t>
      </w:r>
      <w:r w:rsidRPr="00900476">
        <w:tab/>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r w:rsidRPr="00900476">
        <w:t xml:space="preserve">Le prêteur libère au profit de la corporation et de ses successeurs et ayants droit (la portion des) les biens grevés, à savoir la parcelle spécifiée, et ordonne au </w:t>
      </w:r>
      <w:proofErr w:type="spellStart"/>
      <w:r w:rsidRPr="00900476">
        <w:t>registrateur</w:t>
      </w:r>
      <w:proofErr w:type="spellEnd"/>
      <w:r w:rsidRPr="00900476">
        <w:t xml:space="preserve"> d’inscrire au registre des titres une quittance de la débenture spécifiée (relativement à la parcelle spécifiée).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Prêteur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u w:val="single"/>
        </w:rPr>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rPr>
          <w:u w:val="single"/>
        </w:rPr>
      </w:pPr>
    </w:p>
    <w:p w:rsidR="00900476" w:rsidRPr="00900476" w:rsidRDefault="00900476" w:rsidP="00900476">
      <w:pPr>
        <w:autoSpaceDE w:val="0"/>
        <w:autoSpaceDN w:val="0"/>
        <w:adjustRightInd w:val="0"/>
        <w:spacing w:before="0"/>
        <w:jc w:val="left"/>
        <w:rPr>
          <w:u w:val="single"/>
        </w:rPr>
      </w:pPr>
    </w:p>
    <w:p w:rsidR="00900476" w:rsidRPr="00900476" w:rsidRDefault="00900476" w:rsidP="00900476">
      <w:pPr>
        <w:autoSpaceDE w:val="0"/>
        <w:autoSpaceDN w:val="0"/>
        <w:adjustRightInd w:val="0"/>
        <w:spacing w:before="0"/>
        <w:jc w:val="left"/>
        <w:rPr>
          <w:u w:val="single"/>
        </w:rPr>
      </w:pPr>
    </w:p>
    <w:p w:rsidR="00900476" w:rsidRPr="00900476" w:rsidRDefault="00900476" w:rsidP="00900476">
      <w:pPr>
        <w:autoSpaceDE w:val="0"/>
        <w:autoSpaceDN w:val="0"/>
        <w:adjustRightInd w:val="0"/>
        <w:spacing w:before="0"/>
        <w:jc w:val="left"/>
        <w:rPr>
          <w:u w:val="single"/>
        </w:rPr>
      </w:pPr>
    </w:p>
    <w:p w:rsidR="00900476" w:rsidRPr="00900476" w:rsidRDefault="00900476" w:rsidP="00900476">
      <w:pPr>
        <w:autoSpaceDE w:val="0"/>
        <w:autoSpaceDN w:val="0"/>
        <w:adjustRightInd w:val="0"/>
        <w:spacing w:before="0"/>
        <w:jc w:val="left"/>
        <w:rPr>
          <w:u w:val="single"/>
        </w:rPr>
      </w:pPr>
    </w:p>
    <w:p w:rsidR="00900476" w:rsidRPr="00900476" w:rsidRDefault="00900476" w:rsidP="00900476">
      <w:pPr>
        <w:autoSpaceDE w:val="0"/>
        <w:autoSpaceDN w:val="0"/>
        <w:adjustRightInd w:val="0"/>
        <w:spacing w:before="0" w:line="276" w:lineRule="auto"/>
        <w:jc w:val="left"/>
      </w:pPr>
      <w:r w:rsidRPr="00900476">
        <w:t>_______________________</w:t>
      </w:r>
    </w:p>
    <w:p w:rsidR="00900476" w:rsidRPr="00900476" w:rsidRDefault="00900476" w:rsidP="00900476">
      <w:pPr>
        <w:autoSpaceDE w:val="0"/>
        <w:autoSpaceDN w:val="0"/>
        <w:adjustRightInd w:val="0"/>
        <w:spacing w:before="0" w:line="276" w:lineRule="auto"/>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autoSpaceDE w:val="0"/>
        <w:autoSpaceDN w:val="0"/>
        <w:adjustRightInd w:val="0"/>
        <w:spacing w:before="0"/>
        <w:jc w:val="left"/>
      </w:pPr>
    </w:p>
    <w:p w:rsidR="00900476" w:rsidRPr="00900476" w:rsidRDefault="00900476" w:rsidP="00900476"/>
    <w:p w:rsidR="00900476" w:rsidRPr="00900476" w:rsidRDefault="00900476" w:rsidP="00900476">
      <w:r w:rsidRPr="00900476">
        <w:rPr>
          <w:b/>
          <w:bCs/>
        </w:rPr>
        <w:br w:type="page"/>
      </w:r>
    </w:p>
    <w:p w:rsidR="00900476" w:rsidRPr="00900476" w:rsidRDefault="00900476" w:rsidP="00900476">
      <w:pPr>
        <w:pStyle w:val="Actes3"/>
      </w:pPr>
      <w:bookmarkStart w:id="78" w:name="_Toc446347603"/>
      <w:r w:rsidRPr="00900476">
        <w:lastRenderedPageBreak/>
        <w:t xml:space="preserve">4 - Avis de cristallisation de débenture </w:t>
      </w:r>
      <w:r w:rsidRPr="00900476">
        <w:noBreakHyphen/>
        <w:t xml:space="preserve"> Formule 59</w:t>
      </w:r>
      <w:bookmarkEnd w:id="78"/>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59</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AVIS DE CRISTALLISATION DE DÉBENTURE</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26.1</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Numéro d’identification</w:t>
      </w:r>
    </w:p>
    <w:p w:rsidR="00900476" w:rsidRPr="00900476" w:rsidRDefault="00900476" w:rsidP="00900476">
      <w:pPr>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tab/>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Prêteur</w:t>
      </w:r>
      <w:r w:rsidRPr="00900476">
        <w:rPr>
          <w:vertAlign w:val="superscript"/>
        </w:rPr>
        <w:t>1</w:t>
      </w:r>
      <w:r w:rsidRPr="00900476">
        <w:t xml:space="preserve"> : </w:t>
      </w:r>
      <w:r w:rsidRPr="00900476">
        <w:tab/>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(Séquestre : </w:t>
      </w:r>
      <w:r w:rsidRPr="00900476">
        <w:tab/>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(Représentant du prêteur :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Corporation : </w:t>
      </w:r>
      <w:r w:rsidRPr="00900476">
        <w:tab/>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d’enregistrement</w:t>
      </w:r>
    </w:p>
    <w:p w:rsidR="00900476" w:rsidRPr="00900476" w:rsidRDefault="00900476" w:rsidP="00900476">
      <w:pPr>
        <w:autoSpaceDE w:val="0"/>
        <w:autoSpaceDN w:val="0"/>
        <w:adjustRightInd w:val="0"/>
        <w:spacing w:before="0"/>
        <w:jc w:val="left"/>
        <w:rPr>
          <w:u w:val="single"/>
        </w:rPr>
      </w:pPr>
      <w:proofErr w:type="gramStart"/>
      <w:r w:rsidRPr="00900476">
        <w:t>de</w:t>
      </w:r>
      <w:proofErr w:type="gramEnd"/>
      <w:r w:rsidRPr="00900476">
        <w:t xml:space="preserve"> la débenture :</w:t>
      </w:r>
      <w:r w:rsidRPr="00900476">
        <w:tab/>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r w:rsidRPr="00900476">
        <w:t>SACHEZ QUE la charge flottante contenue dans la débenture spécifiée à l’égard de la parcelle spécifiée, à l’encontre de la corporation spécifiée, a été cristallisée.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r>
      <w:r w:rsidRPr="00900476">
        <w:rPr>
          <w:u w:val="single"/>
        </w:rPr>
        <w:t>Prêteur, Séquestre ou Représentant</w:t>
      </w:r>
      <w:r w:rsidRPr="00900476">
        <w: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indiquées.</w:t>
      </w:r>
    </w:p>
    <w:p w:rsidR="00900476" w:rsidRPr="00900476" w:rsidRDefault="00900476" w:rsidP="00900476">
      <w:r w:rsidRPr="00900476">
        <w:rPr>
          <w:b/>
          <w:bCs/>
        </w:rPr>
        <w:br w:type="page"/>
      </w:r>
    </w:p>
    <w:p w:rsidR="00900476" w:rsidRPr="00900476" w:rsidRDefault="00900476" w:rsidP="00900476">
      <w:pPr>
        <w:pStyle w:val="Actes2"/>
      </w:pPr>
      <w:bookmarkStart w:id="79" w:name="_Toc446347604"/>
      <w:r w:rsidRPr="00900476">
        <w:lastRenderedPageBreak/>
        <w:t>G – JUGEMENTS</w:t>
      </w:r>
      <w:bookmarkEnd w:id="79"/>
    </w:p>
    <w:p w:rsidR="00900476" w:rsidRPr="00900476" w:rsidRDefault="00900476" w:rsidP="00900476">
      <w:pPr>
        <w:pStyle w:val="Actes2"/>
        <w:rPr>
          <w:u w:val="single"/>
        </w:rPr>
      </w:pPr>
    </w:p>
    <w:p w:rsidR="00900476" w:rsidRPr="00900476" w:rsidRDefault="00900476" w:rsidP="00900476">
      <w:pPr>
        <w:pStyle w:val="Actes3"/>
      </w:pPr>
      <w:bookmarkStart w:id="80" w:name="_Toc446347605"/>
      <w:r w:rsidRPr="00900476">
        <w:t xml:space="preserve">1 - Demande d’enregistrement d’extrait de jugement </w:t>
      </w:r>
      <w:r w:rsidRPr="00900476">
        <w:noBreakHyphen/>
        <w:t xml:space="preserve"> Formule 34</w:t>
      </w:r>
      <w:bookmarkEnd w:id="80"/>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34</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bCs/>
        </w:rPr>
        <w:t>DEMANDE D’ENREGISTREMENT D’EXTRAIT DE JUGEMENT</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i/>
        </w:rPr>
      </w:pPr>
      <w:r w:rsidRPr="00900476">
        <w:rPr>
          <w:bCs/>
          <w:i/>
          <w:iCs/>
        </w:rPr>
        <w:t>Loi sur l’enregistrement foncier</w:t>
      </w:r>
      <w:r w:rsidRPr="00900476">
        <w:rPr>
          <w:bCs/>
        </w:rPr>
        <w:t>,</w:t>
      </w:r>
      <w:r w:rsidRPr="00900476">
        <w:rPr>
          <w:bCs/>
          <w:i/>
        </w:rPr>
        <w:t xml:space="preserve"> </w:t>
      </w:r>
      <w:r w:rsidRPr="00900476">
        <w:rPr>
          <w:bCs/>
          <w:iCs/>
        </w:rPr>
        <w:t>L.N.-B. 1981, chap. L-1.1, art. 40</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Numéro d’identification</w:t>
      </w:r>
    </w:p>
    <w:p w:rsidR="00900476" w:rsidRPr="00900476" w:rsidRDefault="00900476" w:rsidP="00900476">
      <w:pPr>
        <w:tabs>
          <w:tab w:val="left" w:pos="4320"/>
        </w:tabs>
        <w:spacing w:before="0"/>
      </w:pPr>
      <w:r w:rsidRPr="00900476">
        <w:t xml:space="preserve"> </w:t>
      </w:r>
      <w:proofErr w:type="gramStart"/>
      <w:r w:rsidRPr="00900476">
        <w:t>de</w:t>
      </w:r>
      <w:proofErr w:type="gramEnd"/>
      <w:r w:rsidRPr="00900476">
        <w:t xml:space="preserve"> parcelle :</w:t>
      </w:r>
      <w:r w:rsidRPr="00900476">
        <w:tab/>
      </w:r>
      <w:r w:rsidRPr="00900476">
        <w:rPr>
          <w:u w:val="single"/>
        </w:rPr>
        <w:t>NID</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4320"/>
        </w:tabs>
        <w:spacing w:before="0"/>
      </w:pPr>
      <w:r w:rsidRPr="00900476">
        <w:t>Créancier sur jugement</w:t>
      </w:r>
      <w:r w:rsidRPr="00900476">
        <w:rPr>
          <w:vertAlign w:val="superscript"/>
        </w:rPr>
        <w:t>1</w:t>
      </w:r>
      <w:r w:rsidRPr="00900476">
        <w:t xml:space="preserve"> : </w:t>
      </w:r>
      <w:r w:rsidRPr="00900476">
        <w:tab/>
      </w:r>
      <w:r w:rsidRPr="00900476">
        <w:rPr>
          <w:u w:val="single"/>
        </w:rPr>
        <w:t>nom</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tabs>
          <w:tab w:val="left" w:pos="4320"/>
        </w:tabs>
        <w:spacing w:before="0"/>
      </w:pPr>
      <w:r w:rsidRPr="00900476">
        <w:t>Débiteur sur jugement</w:t>
      </w:r>
      <w:r w:rsidRPr="00900476">
        <w:rPr>
          <w:vertAlign w:val="superscript"/>
        </w:rPr>
        <w:t>2</w:t>
      </w:r>
      <w:r w:rsidRPr="00900476">
        <w:t xml:space="preserve"> : </w:t>
      </w:r>
      <w:r w:rsidRPr="00900476">
        <w:tab/>
      </w:r>
      <w:r w:rsidRPr="00900476">
        <w:rPr>
          <w:u w:val="single"/>
        </w:rPr>
        <w:t>nom</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(Avocat du créancier </w:t>
      </w:r>
    </w:p>
    <w:p w:rsidR="00900476" w:rsidRPr="00900476" w:rsidRDefault="00900476" w:rsidP="00900476">
      <w:pPr>
        <w:tabs>
          <w:tab w:val="left" w:pos="4320"/>
        </w:tabs>
        <w:spacing w:before="0"/>
      </w:pPr>
      <w:proofErr w:type="gramStart"/>
      <w:r w:rsidRPr="00900476">
        <w:t>sur</w:t>
      </w:r>
      <w:proofErr w:type="gramEnd"/>
      <w:r w:rsidRPr="00900476">
        <w:t xml:space="preserve"> jugement : </w:t>
      </w:r>
      <w:r w:rsidRPr="00900476">
        <w:tab/>
      </w:r>
      <w:r w:rsidRPr="00900476">
        <w:rPr>
          <w:u w:val="single"/>
        </w:rPr>
        <w:t>nom</w:t>
      </w:r>
    </w:p>
    <w:p w:rsidR="00900476" w:rsidRPr="00900476" w:rsidRDefault="00900476" w:rsidP="00900476">
      <w:pPr>
        <w:tabs>
          <w:tab w:val="left" w:pos="4320"/>
        </w:tabs>
        <w:spacing w:before="0"/>
      </w:pPr>
      <w:r w:rsidRPr="00900476">
        <w:tab/>
      </w:r>
      <w:proofErr w:type="gramStart"/>
      <w:r w:rsidRPr="00900476">
        <w:rPr>
          <w:u w:val="single"/>
        </w:rPr>
        <w:t>adresse</w:t>
      </w:r>
      <w:proofErr w:type="gramEnd"/>
      <w:r w:rsidRPr="00900476">
        <w:rPr>
          <w:u w:val="single"/>
        </w:rPr>
        <w:t>)</w:t>
      </w:r>
    </w:p>
    <w:p w:rsidR="00900476" w:rsidRPr="00900476" w:rsidRDefault="00900476" w:rsidP="00900476">
      <w:pPr>
        <w:tabs>
          <w:tab w:val="left" w:pos="3240"/>
          <w:tab w:val="left" w:pos="4320"/>
        </w:tabs>
        <w:spacing w:before="0"/>
      </w:pPr>
    </w:p>
    <w:p w:rsidR="00900476" w:rsidRPr="00900476" w:rsidRDefault="00900476" w:rsidP="00900476">
      <w:pPr>
        <w:tabs>
          <w:tab w:val="left" w:pos="4320"/>
        </w:tabs>
        <w:spacing w:before="0"/>
      </w:pPr>
      <w:r w:rsidRPr="00900476">
        <w:t>Montant :</w:t>
      </w:r>
      <w:r w:rsidRPr="00900476">
        <w:tab/>
        <w:t>____$</w:t>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Le créancier sur jugement demande l’enregistrement d’un extrait de jugement dont une copie est jointe, à l’encontre du débiteur sur jugement, pour le montant spécifié, à l’encontre de la parcelle spécifiée.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320"/>
          <w:tab w:val="left" w:pos="8444"/>
        </w:tabs>
        <w:spacing w:before="0"/>
        <w:rPr>
          <w:u w:val="single"/>
        </w:rPr>
      </w:pPr>
      <w:r w:rsidRPr="00900476">
        <w:t>Créancier sur jugement :</w:t>
      </w:r>
      <w:r w:rsidRPr="00900476">
        <w:tab/>
      </w:r>
      <w:r w:rsidRPr="00900476">
        <w:rPr>
          <w:u w:val="single"/>
        </w:rPr>
        <w:tab/>
      </w:r>
    </w:p>
    <w:p w:rsidR="00900476" w:rsidRPr="00900476" w:rsidRDefault="00900476" w:rsidP="00900476">
      <w:pPr>
        <w:tabs>
          <w:tab w:val="left" w:pos="7110"/>
        </w:tabs>
        <w:spacing w:before="0"/>
      </w:pPr>
    </w:p>
    <w:p w:rsidR="00900476" w:rsidRPr="00900476" w:rsidRDefault="00900476" w:rsidP="00900476">
      <w:pPr>
        <w:tabs>
          <w:tab w:val="left" w:pos="7110"/>
        </w:tabs>
        <w:spacing w:before="0"/>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 et 2</w:t>
      </w:r>
      <w:r w:rsidRPr="00900476">
        <w:rPr>
          <w:sz w:val="20"/>
          <w:szCs w:val="20"/>
        </w:rPr>
        <w:t xml:space="preserve"> Des cas multiples peuvent être </w:t>
      </w:r>
      <w:proofErr w:type="gramStart"/>
      <w:r w:rsidRPr="00900476">
        <w:rPr>
          <w:sz w:val="20"/>
          <w:szCs w:val="20"/>
        </w:rPr>
        <w:t>indiquées</w:t>
      </w:r>
      <w:proofErr w:type="gramEnd"/>
      <w:r w:rsidRPr="00900476">
        <w:rPr>
          <w:sz w:val="20"/>
          <w:szCs w:val="20"/>
        </w:rPr>
        <w:t>.</w:t>
      </w: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81" w:name="_Toc446347606"/>
      <w:r w:rsidRPr="00900476">
        <w:lastRenderedPageBreak/>
        <w:t xml:space="preserve">2 - Retrait de jugement </w:t>
      </w:r>
      <w:r w:rsidRPr="00900476">
        <w:noBreakHyphen/>
        <w:t xml:space="preserve"> Formule 36.1</w:t>
      </w:r>
      <w:bookmarkEnd w:id="81"/>
    </w:p>
    <w:p w:rsidR="00900476" w:rsidRPr="00900476" w:rsidRDefault="00900476" w:rsidP="00900476">
      <w:pPr>
        <w:pStyle w:val="Actes3"/>
      </w:pP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36.1</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RETRAIT DE JUGEMENT</w:t>
      </w:r>
    </w:p>
    <w:p w:rsidR="00900476" w:rsidRPr="00900476" w:rsidRDefault="00900476" w:rsidP="00900476">
      <w:pPr>
        <w:tabs>
          <w:tab w:val="left" w:pos="2790"/>
          <w:tab w:val="left" w:pos="4320"/>
        </w:tabs>
        <w:spacing w:before="0"/>
        <w:jc w:val="center"/>
        <w:rPr>
          <w:b/>
        </w:rPr>
      </w:pPr>
      <w:r w:rsidRPr="00900476">
        <w:rPr>
          <w:b/>
        </w:rPr>
        <w:t xml:space="preserve"> </w:t>
      </w:r>
    </w:p>
    <w:p w:rsidR="00900476" w:rsidRPr="00900476" w:rsidRDefault="00900476" w:rsidP="00900476">
      <w:pPr>
        <w:tabs>
          <w:tab w:val="left" w:pos="2790"/>
          <w:tab w:val="left" w:pos="4320"/>
        </w:tabs>
        <w:spacing w:before="0"/>
        <w:jc w:val="center"/>
      </w:pPr>
      <w:r w:rsidRPr="00900476">
        <w:rPr>
          <w:i/>
        </w:rPr>
        <w:t>Loi sur l’enregistrement foncier</w:t>
      </w:r>
      <w:r w:rsidRPr="00900476">
        <w:t>, L.N.-B. 1981, chap. L-1.1, art. 44</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600"/>
          <w:tab w:val="left" w:pos="4320"/>
        </w:tabs>
        <w:spacing w:before="0"/>
      </w:pPr>
      <w:r w:rsidRPr="00900476">
        <w:t xml:space="preserve">Numéro d’identification </w:t>
      </w:r>
    </w:p>
    <w:p w:rsidR="00900476" w:rsidRPr="00900476" w:rsidRDefault="00900476" w:rsidP="00900476">
      <w:pPr>
        <w:tabs>
          <w:tab w:val="left" w:pos="3600"/>
          <w:tab w:val="left" w:pos="4320"/>
        </w:tabs>
        <w:spacing w:before="0"/>
      </w:pPr>
      <w:proofErr w:type="gramStart"/>
      <w:r w:rsidRPr="00900476">
        <w:t>de</w:t>
      </w:r>
      <w:proofErr w:type="gramEnd"/>
      <w:r w:rsidRPr="00900476">
        <w:t xml:space="preserve"> parcelle :</w:t>
      </w:r>
      <w:r w:rsidRPr="00900476">
        <w:tab/>
        <w:t>____</w:t>
      </w:r>
    </w:p>
    <w:p w:rsidR="00900476" w:rsidRPr="00900476" w:rsidRDefault="00900476" w:rsidP="00900476">
      <w:pPr>
        <w:tabs>
          <w:tab w:val="left" w:pos="3600"/>
          <w:tab w:val="left" w:pos="4320"/>
        </w:tabs>
        <w:spacing w:before="0"/>
      </w:pPr>
    </w:p>
    <w:p w:rsidR="00900476" w:rsidRPr="00900476" w:rsidRDefault="00900476" w:rsidP="00900476">
      <w:pPr>
        <w:tabs>
          <w:tab w:val="left" w:pos="3600"/>
          <w:tab w:val="left" w:pos="4320"/>
        </w:tabs>
        <w:spacing w:before="0"/>
      </w:pPr>
    </w:p>
    <w:p w:rsidR="00900476" w:rsidRPr="00900476" w:rsidRDefault="00900476" w:rsidP="00900476">
      <w:pPr>
        <w:tabs>
          <w:tab w:val="left" w:pos="3600"/>
          <w:tab w:val="left" w:pos="4320"/>
        </w:tabs>
        <w:spacing w:before="0"/>
      </w:pPr>
      <w:r w:rsidRPr="00900476">
        <w:t>Créancier sur jugement :</w:t>
      </w:r>
    </w:p>
    <w:p w:rsidR="00900476" w:rsidRPr="00900476" w:rsidRDefault="00900476" w:rsidP="00900476">
      <w:pPr>
        <w:tabs>
          <w:tab w:val="left" w:pos="3600"/>
          <w:tab w:val="left" w:pos="4320"/>
        </w:tabs>
        <w:spacing w:before="0"/>
      </w:pPr>
      <w:r w:rsidRPr="00900476">
        <w:tab/>
        <w:t>____</w:t>
      </w:r>
    </w:p>
    <w:p w:rsidR="00900476" w:rsidRPr="00900476" w:rsidRDefault="00900476" w:rsidP="00900476">
      <w:pPr>
        <w:tabs>
          <w:tab w:val="left" w:pos="3600"/>
          <w:tab w:val="left" w:pos="4320"/>
        </w:tabs>
        <w:spacing w:before="0"/>
      </w:pPr>
      <w:r w:rsidRPr="00900476">
        <w:tab/>
        <w:t>____</w:t>
      </w:r>
    </w:p>
    <w:p w:rsidR="00900476" w:rsidRPr="00900476" w:rsidRDefault="00900476" w:rsidP="00900476">
      <w:pPr>
        <w:tabs>
          <w:tab w:val="left" w:pos="3600"/>
          <w:tab w:val="left" w:pos="4320"/>
        </w:tabs>
        <w:spacing w:before="0"/>
      </w:pPr>
    </w:p>
    <w:p w:rsidR="00900476" w:rsidRPr="00900476" w:rsidRDefault="00900476" w:rsidP="00900476">
      <w:pPr>
        <w:tabs>
          <w:tab w:val="left" w:pos="3600"/>
          <w:tab w:val="left" w:pos="4320"/>
        </w:tabs>
        <w:spacing w:before="0"/>
      </w:pPr>
    </w:p>
    <w:p w:rsidR="00900476" w:rsidRPr="00900476" w:rsidRDefault="00900476" w:rsidP="00900476">
      <w:pPr>
        <w:tabs>
          <w:tab w:val="left" w:pos="3600"/>
          <w:tab w:val="left" w:pos="4320"/>
        </w:tabs>
        <w:spacing w:before="0"/>
      </w:pPr>
      <w:r w:rsidRPr="00900476">
        <w:t>Détails d’enregistrement du</w:t>
      </w:r>
    </w:p>
    <w:p w:rsidR="00900476" w:rsidRPr="00900476" w:rsidRDefault="00900476" w:rsidP="00900476">
      <w:pPr>
        <w:tabs>
          <w:tab w:val="left" w:pos="3600"/>
          <w:tab w:val="left" w:pos="4320"/>
        </w:tabs>
        <w:spacing w:before="0"/>
      </w:pPr>
      <w:proofErr w:type="gramStart"/>
      <w:r w:rsidRPr="00900476">
        <w:t>jugement</w:t>
      </w:r>
      <w:proofErr w:type="gramEnd"/>
      <w:r w:rsidRPr="00900476">
        <w:t xml:space="preserve"> devant être retiré :</w:t>
      </w:r>
      <w:r w:rsidRPr="00900476">
        <w:tab/>
        <w:t>____</w:t>
      </w:r>
    </w:p>
    <w:p w:rsidR="00900476" w:rsidRPr="00900476" w:rsidRDefault="00900476" w:rsidP="00900476">
      <w:pPr>
        <w:tabs>
          <w:tab w:val="left" w:pos="3600"/>
          <w:tab w:val="left" w:pos="4320"/>
        </w:tabs>
        <w:spacing w:before="0"/>
      </w:pPr>
    </w:p>
    <w:p w:rsidR="00900476" w:rsidRPr="00900476" w:rsidRDefault="00900476" w:rsidP="00900476">
      <w:pPr>
        <w:tabs>
          <w:tab w:val="left" w:pos="2790"/>
          <w:tab w:val="left" w:pos="360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Le créancier sur jugement retire le jugement spécifié de l’enregistrement à l’encontre de la parcelle spécifiée.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680"/>
        </w:tabs>
        <w:spacing w:before="0"/>
      </w:pPr>
      <w:r w:rsidRPr="00900476">
        <w:t>Témoin :</w:t>
      </w:r>
      <w:r w:rsidRPr="00900476">
        <w:tab/>
        <w:t>Créancier sur jugement :</w:t>
      </w:r>
    </w:p>
    <w:p w:rsidR="00900476" w:rsidRPr="00900476" w:rsidRDefault="00900476" w:rsidP="00900476">
      <w:pPr>
        <w:tabs>
          <w:tab w:val="left" w:pos="4320"/>
        </w:tabs>
        <w:spacing w:before="0"/>
      </w:pPr>
    </w:p>
    <w:p w:rsidR="00900476" w:rsidRPr="00900476" w:rsidRDefault="00900476" w:rsidP="00900476">
      <w:pPr>
        <w:tabs>
          <w:tab w:val="left" w:pos="4320"/>
        </w:tabs>
        <w:spacing w:before="0"/>
      </w:pPr>
    </w:p>
    <w:p w:rsidR="00900476" w:rsidRPr="00900476" w:rsidRDefault="00900476" w:rsidP="00900476">
      <w:pPr>
        <w:tabs>
          <w:tab w:val="left" w:pos="3960"/>
          <w:tab w:val="left" w:pos="468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680"/>
        </w:tabs>
        <w:spacing w:before="0"/>
      </w:pPr>
      <w:r w:rsidRPr="00900476">
        <w:fldChar w:fldCharType="begin">
          <w:ffData>
            <w:name w:val="Texte178"/>
            <w:enabled/>
            <w:calcOnExit w:val="0"/>
            <w:textInput/>
          </w:ffData>
        </w:fldChar>
      </w:r>
      <w:bookmarkStart w:id="82" w:name="Texte178"/>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bookmarkEnd w:id="82"/>
      <w:r w:rsidRPr="00900476">
        <w:tab/>
      </w:r>
      <w:r w:rsidRPr="00900476">
        <w:fldChar w:fldCharType="begin">
          <w:ffData>
            <w:name w:val="Texte64"/>
            <w:enabled/>
            <w:calcOnExit w:val="0"/>
            <w:textInput/>
          </w:ffData>
        </w:fldChar>
      </w:r>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p>
    <w:p w:rsidR="00900476" w:rsidRPr="00900476" w:rsidRDefault="00900476" w:rsidP="00900476">
      <w:pPr>
        <w:tabs>
          <w:tab w:val="left" w:pos="2790"/>
          <w:tab w:val="left" w:pos="4320"/>
        </w:tabs>
        <w:spacing w:before="0"/>
      </w:pP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83" w:name="_Toc446347607"/>
      <w:r w:rsidRPr="00900476">
        <w:lastRenderedPageBreak/>
        <w:t>3 - Demande de retrait de jugement périmé</w:t>
      </w:r>
      <w:bookmarkEnd w:id="83"/>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i/>
          <w:bdr w:val="none" w:sz="0" w:space="0" w:color="auto"/>
        </w:rPr>
        <w:t>-COURRIEL</w:t>
      </w:r>
      <w:r w:rsidRPr="00900476">
        <w:rPr>
          <w:rFonts w:eastAsia="Times New Roman"/>
          <w:bdr w:val="none" w:sz="0" w:space="0" w:color="auto"/>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w:t>
      </w:r>
      <w:proofErr w:type="spellStart"/>
      <w:proofErr w:type="gramStart"/>
      <w:r w:rsidRPr="00900476">
        <w:rPr>
          <w:i/>
        </w:rPr>
        <w:t>registrateur</w:t>
      </w:r>
      <w:proofErr w:type="spellEnd"/>
      <w:proofErr w:type="gramEnd"/>
      <w:r w:rsidRPr="00900476">
        <w:rPr>
          <w:i/>
        </w:rPr>
        <w:t xml:space="preserve"> général des titres de biens-fonds</w:t>
      </w:r>
      <w:r w:rsidRPr="00900476">
        <w:rPr>
          <w:rFonts w:eastAsia="Times New Roman"/>
          <w:bdr w:val="none" w:sz="0" w:space="0" w:color="auto"/>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Nous vous demandons par la présente de retirer la charge « [</w:t>
      </w:r>
      <w:r w:rsidRPr="00900476">
        <w:rPr>
          <w:rFonts w:eastAsia="Times New Roman"/>
          <w:i/>
          <w:bdr w:val="none" w:sz="0" w:space="0" w:color="auto"/>
        </w:rPr>
        <w:t>nom indiqué sur le CPE</w:t>
      </w:r>
      <w:r w:rsidRPr="00900476">
        <w:rPr>
          <w:rFonts w:eastAsia="Times New Roman"/>
          <w:bdr w:val="none" w:sz="0" w:space="0" w:color="auto"/>
        </w:rPr>
        <w:t xml:space="preserve">] » </w:t>
      </w:r>
      <w:proofErr w:type="gramStart"/>
      <w:r w:rsidRPr="00900476">
        <w:rPr>
          <w:rFonts w:eastAsia="Times New Roman"/>
          <w:bdr w:val="none" w:sz="0" w:space="0" w:color="auto"/>
        </w:rPr>
        <w:t>#[</w:t>
      </w:r>
      <w:proofErr w:type="gramEnd"/>
      <w:r w:rsidRPr="00900476">
        <w:rPr>
          <w:rFonts w:eastAsia="Times New Roman"/>
          <w:i/>
          <w:bdr w:val="none" w:sz="0" w:space="0" w:color="auto"/>
        </w:rPr>
        <w:t>numéro d’enregistrement</w:t>
      </w:r>
      <w:r w:rsidRPr="00900476">
        <w:rPr>
          <w:rFonts w:eastAsia="Times New Roman"/>
          <w:bdr w:val="none" w:sz="0" w:space="0" w:color="auto"/>
        </w:rPr>
        <w:t>] du NID [</w:t>
      </w:r>
      <w:r w:rsidRPr="00900476">
        <w:rPr>
          <w:rFonts w:eastAsia="Times New Roman"/>
          <w:i/>
          <w:bdr w:val="none" w:sz="0" w:space="0" w:color="auto"/>
        </w:rPr>
        <w:t>NID</w:t>
      </w:r>
      <w:r w:rsidRPr="00900476">
        <w:rPr>
          <w:rFonts w:eastAsia="Times New Roman"/>
          <w:bdr w:val="none" w:sz="0" w:space="0" w:color="auto"/>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xml:space="preserve">Cette charge consiste en un jugement enregistré </w:t>
      </w:r>
      <w:proofErr w:type="gramStart"/>
      <w:r w:rsidRPr="00900476">
        <w:rPr>
          <w:rFonts w:eastAsia="Times New Roman"/>
          <w:bdr w:val="none" w:sz="0" w:space="0" w:color="auto"/>
        </w:rPr>
        <w:t>le</w:t>
      </w:r>
      <w:proofErr w:type="gramEnd"/>
      <w:r w:rsidRPr="00900476">
        <w:rPr>
          <w:rFonts w:eastAsia="Times New Roman"/>
          <w:bdr w:val="none" w:sz="0" w:space="0" w:color="auto"/>
        </w:rPr>
        <w:t xml:space="preserve"> [</w:t>
      </w:r>
      <w:r w:rsidRPr="00900476">
        <w:rPr>
          <w:rFonts w:eastAsia="Times New Roman"/>
          <w:i/>
          <w:bdr w:val="none" w:sz="0" w:space="0" w:color="auto"/>
        </w:rPr>
        <w:t>date</w:t>
      </w:r>
      <w:r w:rsidRPr="00900476">
        <w:rPr>
          <w:rFonts w:eastAsia="Times New Roman"/>
          <w:bdr w:val="none" w:sz="0" w:space="0" w:color="auto"/>
        </w:rPr>
        <w:t>] et qui n’a jamais été renouvelé en date des présentes.</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Si tout renseignement additionnel sur cette demande était requis, n’hésitez pas à nous en faire part.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w:t>
      </w:r>
      <w:proofErr w:type="gramStart"/>
      <w:r w:rsidRPr="00900476">
        <w:rPr>
          <w:rFonts w:eastAsia="Times New Roman"/>
          <w:bdr w:val="none" w:sz="0" w:space="0" w:color="auto"/>
        </w:rPr>
        <w:t>avocat</w:t>
      </w:r>
      <w:proofErr w:type="gramEnd"/>
      <w:r w:rsidRPr="00900476">
        <w:rPr>
          <w:rFonts w:eastAsia="Times New Roman"/>
          <w:bdr w:val="none" w:sz="0" w:space="0" w:color="auto"/>
        </w:rPr>
        <w: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 </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eastAsia="Times New Roman"/>
          <w:bdr w:val="none" w:sz="0" w:space="0" w:color="auto"/>
        </w:rPr>
      </w:pPr>
      <w:r w:rsidRPr="00900476">
        <w:rPr>
          <w:rFonts w:eastAsia="Times New Roman"/>
          <w:bdr w:val="none" w:sz="0" w:space="0" w:color="auto"/>
        </w:rPr>
        <w:t>Dossier : [</w:t>
      </w:r>
      <w:r w:rsidRPr="00900476">
        <w:rPr>
          <w:rFonts w:eastAsia="Times New Roman"/>
          <w:i/>
          <w:bdr w:val="none" w:sz="0" w:space="0" w:color="auto"/>
        </w:rPr>
        <w:t># de dossier</w:t>
      </w:r>
      <w:r w:rsidRPr="00900476">
        <w:rPr>
          <w:rFonts w:eastAsia="Times New Roman"/>
          <w:bdr w:val="none" w:sz="0" w:space="0" w:color="auto"/>
        </w:rPr>
        <w:t>]</w:t>
      </w:r>
    </w:p>
    <w:p w:rsidR="00900476" w:rsidRPr="00900476" w:rsidRDefault="00900476" w:rsidP="00900476">
      <w:pPr>
        <w:pStyle w:val="Titre4"/>
        <w:keepNext w:val="0"/>
        <w:keepLines w:val="0"/>
        <w:numPr>
          <w:ilvl w:val="0"/>
          <w:numId w:val="0"/>
        </w:numPr>
        <w:spacing w:before="120" w:line="276" w:lineRule="auto"/>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2"/>
      </w:pPr>
      <w:bookmarkStart w:id="84" w:name="_Toc446347608"/>
      <w:r w:rsidRPr="00900476">
        <w:lastRenderedPageBreak/>
        <w:t>H – CONDOMINIUM</w:t>
      </w:r>
      <w:bookmarkEnd w:id="84"/>
    </w:p>
    <w:p w:rsidR="00900476" w:rsidRPr="00900476" w:rsidRDefault="00900476" w:rsidP="00900476">
      <w:pPr>
        <w:pStyle w:val="Actes2"/>
        <w:rPr>
          <w:u w:val="single"/>
        </w:rPr>
      </w:pPr>
    </w:p>
    <w:p w:rsidR="00900476" w:rsidRPr="00900476" w:rsidRDefault="00900476" w:rsidP="00900476">
      <w:pPr>
        <w:pStyle w:val="Actes3"/>
      </w:pPr>
      <w:bookmarkStart w:id="85" w:name="_Toc446347609"/>
      <w:r w:rsidRPr="00900476">
        <w:t xml:space="preserve">1 - Consentement à l’enregistrement </w:t>
      </w:r>
      <w:r w:rsidRPr="00900476">
        <w:noBreakHyphen/>
        <w:t xml:space="preserve"> Formule 4.1</w:t>
      </w:r>
      <w:bookmarkEnd w:id="85"/>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4.1</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CONSENTEMENT À L’ENREGISTREMENT (CONDOMINIUM)</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14.1</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Numéro d’identification</w:t>
      </w:r>
    </w:p>
    <w:p w:rsidR="00900476" w:rsidRPr="00900476" w:rsidRDefault="00900476" w:rsidP="00900476">
      <w:pPr>
        <w:tabs>
          <w:tab w:val="left" w:pos="324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p>
    <w:p w:rsidR="00900476" w:rsidRPr="00900476" w:rsidRDefault="00900476" w:rsidP="00900476">
      <w:pPr>
        <w:tabs>
          <w:tab w:val="left" w:pos="3240"/>
        </w:tabs>
        <w:autoSpaceDE w:val="0"/>
        <w:autoSpaceDN w:val="0"/>
        <w:adjustRightInd w:val="0"/>
        <w:spacing w:before="0"/>
        <w:jc w:val="left"/>
      </w:pPr>
    </w:p>
    <w:p w:rsidR="00900476" w:rsidRPr="00900476" w:rsidRDefault="00900476" w:rsidP="00900476">
      <w:pPr>
        <w:tabs>
          <w:tab w:val="left" w:pos="3240"/>
        </w:tabs>
        <w:autoSpaceDE w:val="0"/>
        <w:autoSpaceDN w:val="0"/>
        <w:adjustRightInd w:val="0"/>
        <w:spacing w:before="0"/>
        <w:jc w:val="left"/>
      </w:pPr>
    </w:p>
    <w:p w:rsidR="00900476" w:rsidRPr="00900476" w:rsidRDefault="00900476" w:rsidP="00900476">
      <w:pPr>
        <w:tabs>
          <w:tab w:val="left" w:pos="3240"/>
        </w:tabs>
        <w:autoSpaceDE w:val="0"/>
        <w:autoSpaceDN w:val="0"/>
        <w:adjustRightInd w:val="0"/>
        <w:spacing w:before="0"/>
        <w:jc w:val="left"/>
      </w:pPr>
      <w:r w:rsidRPr="00900476">
        <w:t>Partie consentante</w:t>
      </w:r>
      <w:r w:rsidRPr="00900476">
        <w:rPr>
          <w:vertAlign w:val="superscript"/>
        </w:rPr>
        <w:t>1</w:t>
      </w:r>
      <w:r w:rsidRPr="00900476">
        <w:t> :</w:t>
      </w:r>
      <w:r w:rsidRPr="00900476">
        <w:tab/>
      </w:r>
      <w:r w:rsidRPr="00900476">
        <w:rPr>
          <w:u w:val="single"/>
        </w:rPr>
        <w:t>nom</w:t>
      </w:r>
      <w:r w:rsidRPr="00900476">
        <w:rPr>
          <w:u w:val="single"/>
        </w:rPr>
        <w:tab/>
      </w:r>
    </w:p>
    <w:p w:rsidR="00900476" w:rsidRPr="00900476" w:rsidRDefault="00900476" w:rsidP="00900476">
      <w:pPr>
        <w:tabs>
          <w:tab w:val="left" w:pos="3240"/>
        </w:tabs>
        <w:autoSpaceDE w:val="0"/>
        <w:autoSpaceDN w:val="0"/>
        <w:adjustRightInd w:val="0"/>
        <w:spacing w:before="0"/>
        <w:ind w:left="3240" w:hanging="3240"/>
        <w:jc w:val="left"/>
      </w:pPr>
      <w:r w:rsidRPr="00900476">
        <w:tab/>
      </w:r>
      <w:proofErr w:type="gramStart"/>
      <w:r w:rsidRPr="00900476">
        <w:rPr>
          <w:u w:val="single"/>
        </w:rPr>
        <w:t>adresse</w:t>
      </w:r>
      <w:proofErr w:type="gramEnd"/>
      <w:r w:rsidRPr="00900476">
        <w:rPr>
          <w:u w:val="single"/>
        </w:rPr>
        <w:tab/>
      </w:r>
    </w:p>
    <w:p w:rsidR="00900476" w:rsidRPr="00900476" w:rsidRDefault="00900476" w:rsidP="00900476">
      <w:pPr>
        <w:tabs>
          <w:tab w:val="left" w:pos="3240"/>
        </w:tabs>
        <w:autoSpaceDE w:val="0"/>
        <w:autoSpaceDN w:val="0"/>
        <w:adjustRightInd w:val="0"/>
        <w:spacing w:before="0"/>
        <w:jc w:val="left"/>
      </w:pPr>
    </w:p>
    <w:p w:rsidR="00900476" w:rsidRPr="00900476" w:rsidRDefault="00900476" w:rsidP="00900476">
      <w:pPr>
        <w:tabs>
          <w:tab w:val="left" w:pos="3240"/>
        </w:tabs>
        <w:autoSpaceDE w:val="0"/>
        <w:autoSpaceDN w:val="0"/>
        <w:adjustRightInd w:val="0"/>
        <w:spacing w:before="0"/>
        <w:jc w:val="left"/>
      </w:pPr>
      <w:r w:rsidRPr="00900476">
        <w:t xml:space="preserve">Droit dans la parcelle : </w:t>
      </w:r>
      <w:r w:rsidRPr="00900476">
        <w:tab/>
      </w:r>
      <w:r w:rsidRPr="00900476">
        <w:rPr>
          <w:u w:val="single"/>
        </w:rPr>
        <w:t>spécifier</w:t>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J’ai pris connaissance du projet d’enregistrement en vertu de la </w:t>
      </w:r>
      <w:r w:rsidRPr="00900476">
        <w:rPr>
          <w:i/>
          <w:iCs/>
        </w:rPr>
        <w:t xml:space="preserve">Loi sur l’enregistrement foncier </w:t>
      </w:r>
      <w:r w:rsidRPr="00900476">
        <w:t>du titre de la parcelle spécifiée.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Je suis titulaire du droit spécifié dans la parcelle spécifiée.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J’ai examiné le projet d’ordonnance enjoignant le </w:t>
      </w:r>
      <w:proofErr w:type="spellStart"/>
      <w:r w:rsidRPr="00900476">
        <w:t>registrateur</w:t>
      </w:r>
      <w:proofErr w:type="spellEnd"/>
      <w:r w:rsidRPr="00900476">
        <w:t xml:space="preserve"> d’enregistrer le titre du bien-fonds et je consens, par les présentes, à l’enregistrement. J’ai le droit de recevoir une copie de l’ordonnance.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Partie consentante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2"/>
      </w:pPr>
      <w:bookmarkStart w:id="86" w:name="_Toc446347610"/>
      <w:r w:rsidRPr="00900476">
        <w:lastRenderedPageBreak/>
        <w:t>I – MODIFICATIONS</w:t>
      </w:r>
      <w:bookmarkEnd w:id="86"/>
    </w:p>
    <w:p w:rsidR="00900476" w:rsidRPr="00900476" w:rsidRDefault="00900476" w:rsidP="00900476">
      <w:pPr>
        <w:pStyle w:val="Actes2"/>
        <w:rPr>
          <w:u w:val="single"/>
        </w:rPr>
      </w:pPr>
    </w:p>
    <w:p w:rsidR="00900476" w:rsidRPr="00900476" w:rsidRDefault="00900476" w:rsidP="00900476">
      <w:pPr>
        <w:pStyle w:val="Actes3"/>
      </w:pPr>
      <w:bookmarkStart w:id="87" w:name="_Toc446347611"/>
      <w:r w:rsidRPr="00900476">
        <w:t>1 - Changement de nom</w:t>
      </w:r>
      <w:bookmarkEnd w:id="87"/>
    </w:p>
    <w:p w:rsidR="00900476" w:rsidRPr="00900476" w:rsidRDefault="00900476" w:rsidP="00900476">
      <w:pPr>
        <w:pStyle w:val="Actes3"/>
      </w:pPr>
    </w:p>
    <w:p w:rsidR="00900476" w:rsidRPr="00900476" w:rsidRDefault="00900476" w:rsidP="00900476">
      <w:pPr>
        <w:pStyle w:val="Actes4"/>
      </w:pPr>
      <w:bookmarkStart w:id="88" w:name="_Toc446347612"/>
      <w:r w:rsidRPr="00900476">
        <w:t>a) Directive 2001-008</w:t>
      </w:r>
      <w:bookmarkEnd w:id="88"/>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spacing w:after="58"/>
        <w:jc w:val="center"/>
        <w:rPr>
          <w:rFonts w:ascii="Times New Roman" w:hAnsi="Times New Roman" w:cs="Times New Roman"/>
          <w:color w:val="auto"/>
        </w:rPr>
      </w:pPr>
      <w:r w:rsidRPr="00900476">
        <w:rPr>
          <w:rFonts w:ascii="Times New Roman" w:hAnsi="Times New Roman" w:cs="Times New Roman"/>
          <w:b/>
          <w:bCs/>
          <w:color w:val="auto"/>
        </w:rPr>
        <w:t xml:space="preserve">Détenteur d’intérêt sur la parcelle - Demande de changement de nom </w:t>
      </w: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color w:val="auto"/>
        </w:rPr>
        <w:t xml:space="preserve">NID(s) : ___________ / ____________ / ____________ / ____________ </w:t>
      </w:r>
    </w:p>
    <w:p w:rsidR="00900476" w:rsidRPr="00900476" w:rsidRDefault="00900476" w:rsidP="00900476">
      <w:pPr>
        <w:pStyle w:val="Default"/>
        <w:spacing w:after="58"/>
        <w:jc w:val="both"/>
        <w:rPr>
          <w:rFonts w:ascii="Times New Roman" w:hAnsi="Times New Roman" w:cs="Times New Roman"/>
          <w:b/>
          <w:bCs/>
          <w:color w:val="auto"/>
        </w:rPr>
      </w:pPr>
    </w:p>
    <w:p w:rsidR="00900476" w:rsidRPr="00900476" w:rsidRDefault="00900476" w:rsidP="00900476">
      <w:pPr>
        <w:pStyle w:val="Default"/>
        <w:spacing w:after="58"/>
        <w:jc w:val="both"/>
        <w:rPr>
          <w:rFonts w:ascii="Times New Roman" w:hAnsi="Times New Roman" w:cs="Times New Roman"/>
          <w:b/>
          <w:bCs/>
          <w:color w:val="auto"/>
        </w:rPr>
      </w:pPr>
    </w:p>
    <w:p w:rsidR="00900476" w:rsidRPr="00900476" w:rsidRDefault="00900476" w:rsidP="00900476">
      <w:pPr>
        <w:pStyle w:val="Default"/>
        <w:spacing w:after="58"/>
        <w:jc w:val="center"/>
        <w:rPr>
          <w:rFonts w:ascii="Times New Roman" w:hAnsi="Times New Roman" w:cs="Times New Roman"/>
          <w:color w:val="auto"/>
        </w:rPr>
      </w:pPr>
      <w:r w:rsidRPr="00900476">
        <w:rPr>
          <w:rFonts w:ascii="Times New Roman" w:hAnsi="Times New Roman" w:cs="Times New Roman"/>
          <w:b/>
          <w:bCs/>
          <w:color w:val="auto"/>
        </w:rPr>
        <w:t>CHANGEMENT DE NOM – PARTICULIER</w:t>
      </w: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color w:val="auto"/>
        </w:rPr>
        <w:t xml:space="preserve">Date : ________________ </w:t>
      </w: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color w:val="auto"/>
        </w:rPr>
        <w:t xml:space="preserve">Ancien nom _____________________________________________ </w:t>
      </w: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color w:val="auto"/>
        </w:rPr>
        <w:t xml:space="preserve">Nom actuel _____________________________________________ </w:t>
      </w:r>
    </w:p>
    <w:p w:rsidR="00900476" w:rsidRPr="00900476" w:rsidRDefault="00900476" w:rsidP="00900476">
      <w:pPr>
        <w:pStyle w:val="Default"/>
        <w:spacing w:after="58"/>
        <w:jc w:val="both"/>
        <w:rPr>
          <w:rFonts w:ascii="Times New Roman" w:hAnsi="Times New Roman" w:cs="Times New Roman"/>
          <w:b/>
          <w:bCs/>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b/>
          <w:bCs/>
          <w:color w:val="auto"/>
        </w:rPr>
        <w:t xml:space="preserve">* Pièce d’identité fournie : </w:t>
      </w:r>
      <w:r w:rsidRPr="00900476">
        <w:rPr>
          <w:rFonts w:ascii="Times New Roman" w:hAnsi="Times New Roman" w:cs="Times New Roman"/>
          <w:color w:val="auto"/>
        </w:rPr>
        <w:t xml:space="preserve">________________________ / ____________________ </w:t>
      </w: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i/>
          <w:iCs/>
          <w:color w:val="auto"/>
        </w:rPr>
        <w:t xml:space="preserve">  (*Si le requérant ne se présente pas en personne) </w:t>
      </w:r>
    </w:p>
    <w:p w:rsidR="00900476" w:rsidRPr="00900476" w:rsidRDefault="00900476" w:rsidP="00900476">
      <w:pPr>
        <w:pStyle w:val="Default"/>
        <w:spacing w:after="58"/>
        <w:jc w:val="both"/>
        <w:rPr>
          <w:rFonts w:ascii="Times New Roman" w:hAnsi="Times New Roman" w:cs="Times New Roman"/>
          <w:color w:val="auto"/>
        </w:rPr>
      </w:pP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color w:val="auto"/>
        </w:rPr>
        <w:t xml:space="preserve">Nom de la personne </w:t>
      </w:r>
    </w:p>
    <w:p w:rsidR="00900476" w:rsidRPr="00900476" w:rsidRDefault="00900476" w:rsidP="00900476">
      <w:pPr>
        <w:pStyle w:val="Default"/>
        <w:spacing w:after="58"/>
        <w:jc w:val="both"/>
        <w:rPr>
          <w:rFonts w:ascii="Times New Roman" w:hAnsi="Times New Roman" w:cs="Times New Roman"/>
          <w:color w:val="auto"/>
        </w:rPr>
      </w:pPr>
      <w:proofErr w:type="gramStart"/>
      <w:r w:rsidRPr="00900476">
        <w:rPr>
          <w:rFonts w:ascii="Times New Roman" w:hAnsi="Times New Roman" w:cs="Times New Roman"/>
          <w:color w:val="auto"/>
        </w:rPr>
        <w:t>demandant</w:t>
      </w:r>
      <w:proofErr w:type="gramEnd"/>
      <w:r w:rsidRPr="00900476">
        <w:rPr>
          <w:rFonts w:ascii="Times New Roman" w:hAnsi="Times New Roman" w:cs="Times New Roman"/>
          <w:color w:val="auto"/>
        </w:rPr>
        <w:t xml:space="preserve"> le changement de nom : ________________________________ </w:t>
      </w:r>
    </w:p>
    <w:p w:rsidR="00900476" w:rsidRPr="00900476" w:rsidRDefault="00900476" w:rsidP="00900476">
      <w:pPr>
        <w:pStyle w:val="Default"/>
        <w:spacing w:after="58"/>
        <w:jc w:val="both"/>
        <w:rPr>
          <w:rFonts w:ascii="Times New Roman" w:hAnsi="Times New Roman" w:cs="Times New Roman"/>
          <w:color w:val="auto"/>
        </w:rPr>
      </w:pPr>
      <w:r w:rsidRPr="00900476">
        <w:rPr>
          <w:rFonts w:ascii="Times New Roman" w:hAnsi="Times New Roman" w:cs="Times New Roman"/>
          <w:i/>
          <w:iCs/>
          <w:color w:val="auto"/>
        </w:rPr>
        <w:t>(</w:t>
      </w:r>
      <w:proofErr w:type="gramStart"/>
      <w:r w:rsidRPr="00900476">
        <w:rPr>
          <w:rFonts w:ascii="Times New Roman" w:hAnsi="Times New Roman" w:cs="Times New Roman"/>
          <w:i/>
          <w:iCs/>
          <w:color w:val="auto"/>
        </w:rPr>
        <w:t>en</w:t>
      </w:r>
      <w:proofErr w:type="gramEnd"/>
      <w:r w:rsidRPr="00900476">
        <w:rPr>
          <w:rFonts w:ascii="Times New Roman" w:hAnsi="Times New Roman" w:cs="Times New Roman"/>
          <w:i/>
          <w:iCs/>
          <w:color w:val="auto"/>
        </w:rPr>
        <w:t xml:space="preserve"> caractères d’imprimerie) </w:t>
      </w: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rPr>
          <w:rFonts w:ascii="Times New Roman" w:hAnsi="Times New Roman" w:cs="Times New Roman"/>
          <w:color w:val="auto"/>
        </w:rPr>
      </w:pPr>
      <w:r w:rsidRPr="00900476">
        <w:rPr>
          <w:rFonts w:ascii="Times New Roman" w:hAnsi="Times New Roman" w:cs="Times New Roman"/>
          <w:color w:val="auto"/>
        </w:rPr>
        <w:t xml:space="preserve">Signature de la personne </w:t>
      </w:r>
    </w:p>
    <w:p w:rsidR="00900476" w:rsidRPr="00900476" w:rsidRDefault="00900476" w:rsidP="00900476">
      <w:pPr>
        <w:pStyle w:val="Default"/>
        <w:rPr>
          <w:rFonts w:ascii="Times New Roman" w:hAnsi="Times New Roman" w:cs="Times New Roman"/>
          <w:color w:val="auto"/>
        </w:rPr>
      </w:pPr>
      <w:proofErr w:type="gramStart"/>
      <w:r w:rsidRPr="00900476">
        <w:rPr>
          <w:rFonts w:ascii="Times New Roman" w:hAnsi="Times New Roman" w:cs="Times New Roman"/>
          <w:color w:val="auto"/>
        </w:rPr>
        <w:t>demandant</w:t>
      </w:r>
      <w:proofErr w:type="gramEnd"/>
      <w:r w:rsidRPr="00900476">
        <w:rPr>
          <w:rFonts w:ascii="Times New Roman" w:hAnsi="Times New Roman" w:cs="Times New Roman"/>
          <w:color w:val="auto"/>
        </w:rPr>
        <w:t xml:space="preserve"> le changement de nom : _____________________________</w:t>
      </w: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r w:rsidRPr="00900476">
        <w:rPr>
          <w:b/>
          <w:bCs/>
        </w:rPr>
        <w:br w:type="page"/>
      </w:r>
    </w:p>
    <w:p w:rsidR="00900476" w:rsidRPr="00900476" w:rsidRDefault="00900476" w:rsidP="00900476">
      <w:pPr>
        <w:pStyle w:val="Actes4"/>
      </w:pPr>
      <w:bookmarkStart w:id="89" w:name="_Toc446347613"/>
      <w:r w:rsidRPr="00900476">
        <w:lastRenderedPageBreak/>
        <w:t>b) Déclaration de changement de nom (mariage – séparation)</w:t>
      </w:r>
      <w:bookmarkEnd w:id="89"/>
    </w:p>
    <w:p w:rsidR="00900476" w:rsidRPr="00900476" w:rsidRDefault="00900476" w:rsidP="00900476">
      <w:pPr>
        <w:pStyle w:val="10caraupo"/>
        <w:tabs>
          <w:tab w:val="left" w:pos="1441"/>
          <w:tab w:val="left" w:pos="2879"/>
          <w:tab w:val="left" w:pos="4320"/>
          <w:tab w:val="left" w:pos="5760"/>
          <w:tab w:val="left" w:pos="7202"/>
        </w:tabs>
        <w:spacing w:line="276" w:lineRule="auto"/>
        <w:jc w:val="center"/>
        <w:rPr>
          <w:rFonts w:ascii="Times New Roman" w:hAnsi="Times New Roman"/>
          <w:b/>
        </w:rPr>
      </w:pPr>
    </w:p>
    <w:p w:rsidR="00900476" w:rsidRPr="00900476" w:rsidRDefault="00900476" w:rsidP="00900476">
      <w:pPr>
        <w:pStyle w:val="10caraupo"/>
        <w:tabs>
          <w:tab w:val="left" w:pos="1441"/>
          <w:tab w:val="left" w:pos="2879"/>
          <w:tab w:val="left" w:pos="4320"/>
          <w:tab w:val="left" w:pos="5760"/>
          <w:tab w:val="left" w:pos="7202"/>
        </w:tabs>
        <w:spacing w:line="276" w:lineRule="auto"/>
        <w:jc w:val="center"/>
        <w:rPr>
          <w:rFonts w:ascii="Times New Roman" w:hAnsi="Times New Roman"/>
          <w:b/>
        </w:rPr>
      </w:pPr>
      <w:r w:rsidRPr="00900476">
        <w:rPr>
          <w:rFonts w:ascii="Times New Roman" w:hAnsi="Times New Roman"/>
          <w:b/>
        </w:rPr>
        <w:t>DÉCLARATION DE CHANGEMENT DE NOM</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bCs/>
        </w:rPr>
        <w:t>CLIENT :</w:t>
      </w:r>
      <w:r w:rsidRPr="00900476">
        <w:rPr>
          <w:rFonts w:ascii="Times New Roman" w:hAnsi="Times New Roman"/>
        </w:rPr>
        <w:tab/>
        <w:t>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bCs/>
        </w:rPr>
        <w:t>PROPRIÉTÉ :</w:t>
      </w:r>
      <w:r w:rsidRPr="00900476">
        <w:rPr>
          <w:rFonts w:ascii="Times New Roman" w:hAnsi="Times New Roman"/>
          <w:bCs/>
        </w:rPr>
        <w:tab/>
      </w:r>
      <w:r w:rsidRPr="00900476">
        <w:rPr>
          <w:rFonts w:ascii="Times New Roman" w:hAnsi="Times New Roman"/>
        </w:rPr>
        <w:t>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bCs/>
        </w:rPr>
      </w:pPr>
      <w:r w:rsidRPr="00900476">
        <w:rPr>
          <w:rFonts w:ascii="Times New Roman" w:hAnsi="Times New Roman"/>
          <w:bCs/>
        </w:rPr>
        <w:t>NID :</w:t>
      </w:r>
      <w:r w:rsidRPr="00900476">
        <w:rPr>
          <w:rFonts w:ascii="Times New Roman" w:hAnsi="Times New Roman"/>
          <w:bCs/>
        </w:rPr>
        <w:tab/>
      </w:r>
      <w:r w:rsidRPr="00900476">
        <w:rPr>
          <w:rFonts w:ascii="Times New Roman" w:hAnsi="Times New Roman"/>
          <w:bCs/>
        </w:rPr>
        <w:tab/>
      </w:r>
      <w:r w:rsidRPr="00900476">
        <w:rPr>
          <w:rFonts w:ascii="Times New Roman" w:hAnsi="Times New Roman"/>
        </w:rPr>
        <w:t>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Je soussignée, _____, déclare sous serment ce qui suit :</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rPr>
      </w:pPr>
      <w:r w:rsidRPr="00900476">
        <w:rPr>
          <w:rFonts w:ascii="Times New Roman" w:hAnsi="Times New Roman"/>
        </w:rPr>
        <w:t>1.</w:t>
      </w:r>
      <w:r w:rsidRPr="00900476">
        <w:rPr>
          <w:rFonts w:ascii="Times New Roman" w:hAnsi="Times New Roman"/>
        </w:rPr>
        <w:tab/>
        <w:t>Que je suis l’acheteur / le vendeur / le débiteur hypothécaire dans la transaction susmentionnée et j’ai une connaissance personnelle des faits énoncés dans les présentes.</w:t>
      </w: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b/>
          <w:bCs/>
          <w:i/>
          <w:iCs/>
        </w:rPr>
      </w:pPr>
      <w:r w:rsidRPr="00900476">
        <w:rPr>
          <w:rFonts w:ascii="Times New Roman" w:hAnsi="Times New Roman"/>
        </w:rPr>
        <w:t>2.</w:t>
      </w:r>
      <w:r w:rsidRPr="00900476">
        <w:rPr>
          <w:rFonts w:ascii="Times New Roman" w:hAnsi="Times New Roman"/>
        </w:rPr>
        <w:tab/>
        <w:t>Que mon nom complet apparaissant sur mon certificat de naissance est : _____. Une copie de mon certificat de naissance est / reproduite au verso de cette déclaration / ci-jointe et marquée Annexe « A ».</w:t>
      </w: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b/>
          <w:bCs/>
          <w:i/>
          <w:iCs/>
        </w:rPr>
      </w:pP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rPr>
      </w:pPr>
      <w:r w:rsidRPr="00900476">
        <w:rPr>
          <w:rFonts w:ascii="Times New Roman" w:hAnsi="Times New Roman"/>
        </w:rPr>
        <w:t>3.</w:t>
      </w:r>
      <w:r w:rsidRPr="00900476">
        <w:rPr>
          <w:rFonts w:ascii="Times New Roman" w:hAnsi="Times New Roman"/>
        </w:rPr>
        <w:tab/>
        <w:t>Qu’à la suite de mon mariage à _____, j’ai adopté le patronyme de ce dernier et ai utilisé pendant notre mariage le nom : _____.</w:t>
      </w: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ind w:left="720" w:hanging="720"/>
        <w:rPr>
          <w:rFonts w:ascii="Times New Roman" w:hAnsi="Times New Roman"/>
        </w:rPr>
      </w:pPr>
      <w:r w:rsidRPr="00900476">
        <w:rPr>
          <w:rFonts w:ascii="Times New Roman" w:hAnsi="Times New Roman"/>
        </w:rPr>
        <w:t>4.</w:t>
      </w:r>
      <w:r w:rsidRPr="00900476">
        <w:rPr>
          <w:rFonts w:ascii="Times New Roman" w:hAnsi="Times New Roman"/>
        </w:rPr>
        <w:tab/>
        <w:t>Que depuis notre séparation, j’ai repris et utilise mon nom de naissance, soit 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680"/>
          <w:tab w:val="left" w:pos="5760"/>
          <w:tab w:val="left" w:pos="7202"/>
        </w:tabs>
        <w:spacing w:line="276" w:lineRule="auto"/>
        <w:ind w:right="4140"/>
        <w:rPr>
          <w:rFonts w:ascii="Times New Roman" w:hAnsi="Times New Roman"/>
        </w:rPr>
      </w:pPr>
      <w:r w:rsidRPr="00900476">
        <w:rPr>
          <w:rFonts w:ascii="Times New Roman" w:hAnsi="Times New Roman"/>
        </w:rPr>
        <w:t>FAIT SOUS SERMENT DEVANT MOI dans la ville de _____, comté de _____ et province du Nouveau-Brunswick, ce 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5040"/>
          <w:tab w:val="left" w:pos="5760"/>
          <w:tab w:val="left" w:pos="7202"/>
        </w:tabs>
        <w:spacing w:line="276" w:lineRule="auto"/>
        <w:rPr>
          <w:rFonts w:ascii="Times New Roman" w:hAnsi="Times New Roman"/>
        </w:rPr>
      </w:pPr>
      <w:r w:rsidRPr="00900476">
        <w:rPr>
          <w:rFonts w:ascii="Times New Roman" w:hAnsi="Times New Roman"/>
        </w:rPr>
        <w:t>_________________________________ </w:t>
      </w:r>
      <w:r w:rsidRPr="00900476">
        <w:rPr>
          <w:rFonts w:ascii="Times New Roman" w:hAnsi="Times New Roman"/>
        </w:rPr>
        <w:tab/>
        <w:t>______________________________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Commissaire aux serments</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roofErr w:type="gramStart"/>
      <w:r w:rsidRPr="00900476">
        <w:rPr>
          <w:rFonts w:ascii="Times New Roman" w:hAnsi="Times New Roman"/>
        </w:rPr>
        <w:t>en</w:t>
      </w:r>
      <w:proofErr w:type="gramEnd"/>
      <w:r w:rsidRPr="00900476">
        <w:rPr>
          <w:rFonts w:ascii="Times New Roman" w:hAnsi="Times New Roman"/>
        </w:rPr>
        <w:t xml:space="preserve"> ma qualité d’avocat</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rPr>
      </w:pPr>
      <w:r w:rsidRPr="00900476">
        <w:rPr>
          <w:rFonts w:ascii="Times New Roman" w:hAnsi="Times New Roman"/>
        </w:rPr>
        <w:t>______________________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i/>
          <w:sz w:val="20"/>
          <w:szCs w:val="20"/>
        </w:rPr>
      </w:pPr>
      <w:r w:rsidRPr="00900476">
        <w:rPr>
          <w:rFonts w:ascii="Times New Roman" w:hAnsi="Times New Roman"/>
          <w:i/>
          <w:sz w:val="20"/>
          <w:szCs w:val="20"/>
        </w:rPr>
        <w:t>NOTE : Peut être adaptée pour toute autre raison</w:t>
      </w:r>
    </w:p>
    <w:p w:rsidR="00900476" w:rsidRPr="00900476" w:rsidRDefault="00900476" w:rsidP="00900476">
      <w:pPr>
        <w:pStyle w:val="Titre4"/>
        <w:keepNext w:val="0"/>
        <w:keepLines w:val="0"/>
        <w:numPr>
          <w:ilvl w:val="0"/>
          <w:numId w:val="0"/>
        </w:numPr>
        <w:spacing w:before="0"/>
        <w:rPr>
          <w:rFonts w:ascii="Times New Roman" w:hAnsi="Times New Roman" w:cs="Times New Roman"/>
          <w:color w:val="auto"/>
        </w:rPr>
      </w:pPr>
    </w:p>
    <w:p w:rsidR="0092640B" w:rsidRDefault="0092640B">
      <w:p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rPr>
          <w:rFonts w:eastAsiaTheme="minorHAnsi"/>
          <w:i/>
          <w:bdr w:val="none" w:sz="0" w:space="0" w:color="auto"/>
        </w:rPr>
      </w:pPr>
      <w:bookmarkStart w:id="90" w:name="_Toc446347614"/>
      <w:r>
        <w:br w:type="page"/>
      </w:r>
    </w:p>
    <w:p w:rsidR="00900476" w:rsidRPr="00900476" w:rsidRDefault="00900476" w:rsidP="00900476">
      <w:pPr>
        <w:pStyle w:val="Actes4"/>
      </w:pPr>
      <w:r w:rsidRPr="00900476">
        <w:lastRenderedPageBreak/>
        <w:t>c) Déclaration de changement de nom (diverses raisons)</w:t>
      </w:r>
      <w:bookmarkEnd w:id="90"/>
    </w:p>
    <w:p w:rsidR="00900476" w:rsidRPr="00900476" w:rsidRDefault="00900476" w:rsidP="00900476">
      <w:pPr>
        <w:pStyle w:val="10caraupo"/>
        <w:tabs>
          <w:tab w:val="left" w:pos="4030"/>
        </w:tabs>
        <w:spacing w:line="276" w:lineRule="auto"/>
        <w:jc w:val="center"/>
        <w:rPr>
          <w:rFonts w:ascii="Times New Roman" w:hAnsi="Times New Roman"/>
          <w:b/>
          <w:sz w:val="22"/>
          <w:szCs w:val="22"/>
        </w:rPr>
      </w:pPr>
    </w:p>
    <w:p w:rsidR="00900476" w:rsidRPr="00900476" w:rsidRDefault="00900476" w:rsidP="00900476">
      <w:pPr>
        <w:pStyle w:val="10caraupo"/>
        <w:tabs>
          <w:tab w:val="left" w:pos="4030"/>
        </w:tabs>
        <w:jc w:val="center"/>
        <w:rPr>
          <w:rFonts w:ascii="Times New Roman" w:hAnsi="Times New Roman"/>
          <w:b/>
          <w:sz w:val="22"/>
          <w:szCs w:val="22"/>
        </w:rPr>
      </w:pPr>
      <w:r w:rsidRPr="00900476">
        <w:rPr>
          <w:rFonts w:ascii="Times New Roman" w:hAnsi="Times New Roman"/>
          <w:b/>
          <w:sz w:val="22"/>
          <w:szCs w:val="22"/>
        </w:rPr>
        <w:t>DÉCLARATION SOUS SERMENT</w:t>
      </w:r>
    </w:p>
    <w:p w:rsidR="00900476" w:rsidRPr="00900476" w:rsidRDefault="00900476" w:rsidP="00900476">
      <w:pPr>
        <w:pStyle w:val="10caraupo"/>
        <w:tabs>
          <w:tab w:val="left" w:pos="4030"/>
        </w:tabs>
        <w:spacing w:line="276" w:lineRule="auto"/>
        <w:jc w:val="center"/>
        <w:rPr>
          <w:rFonts w:ascii="Times New Roman" w:hAnsi="Times New Roman"/>
          <w:b/>
          <w:sz w:val="22"/>
          <w:szCs w:val="22"/>
        </w:rPr>
      </w:pPr>
      <w:r w:rsidRPr="00900476">
        <w:rPr>
          <w:rFonts w:ascii="Times New Roman" w:hAnsi="Times New Roman"/>
          <w:b/>
          <w:sz w:val="22"/>
          <w:szCs w:val="22"/>
        </w:rPr>
        <w:t>CHANGEMENT DE NOM</w:t>
      </w:r>
    </w:p>
    <w:p w:rsidR="00900476" w:rsidRPr="00900476" w:rsidRDefault="00900476" w:rsidP="00900476">
      <w:pPr>
        <w:pStyle w:val="10caraupo"/>
        <w:tabs>
          <w:tab w:val="left" w:pos="4030"/>
        </w:tabs>
        <w:spacing w:line="276" w:lineRule="auto"/>
        <w:jc w:val="center"/>
        <w:rPr>
          <w:rFonts w:ascii="Times New Roman" w:hAnsi="Times New Roman"/>
          <w:b/>
          <w:sz w:val="22"/>
          <w:szCs w:val="22"/>
        </w:rPr>
      </w:pPr>
    </w:p>
    <w:p w:rsidR="00900476" w:rsidRPr="00900476" w:rsidRDefault="00900476" w:rsidP="00900476">
      <w:pPr>
        <w:pStyle w:val="10caraupo"/>
        <w:tabs>
          <w:tab w:val="left" w:pos="4030"/>
        </w:tabs>
        <w:spacing w:line="360" w:lineRule="auto"/>
        <w:rPr>
          <w:rFonts w:ascii="Times New Roman" w:hAnsi="Times New Roman"/>
          <w:sz w:val="22"/>
          <w:szCs w:val="22"/>
        </w:rPr>
      </w:pPr>
      <w:r w:rsidRPr="00900476">
        <w:rPr>
          <w:rFonts w:ascii="Times New Roman" w:hAnsi="Times New Roman"/>
          <w:sz w:val="22"/>
          <w:szCs w:val="22"/>
        </w:rPr>
        <w:t>VENDEUR :</w:t>
      </w:r>
      <w:r w:rsidRPr="00900476">
        <w:rPr>
          <w:rFonts w:ascii="Times New Roman" w:hAnsi="Times New Roman"/>
          <w:sz w:val="22"/>
          <w:szCs w:val="22"/>
        </w:rPr>
        <w:tab/>
        <w:t>_____</w:t>
      </w:r>
    </w:p>
    <w:p w:rsidR="00900476" w:rsidRPr="00900476" w:rsidRDefault="00900476" w:rsidP="00900476">
      <w:pPr>
        <w:pStyle w:val="10caraupo"/>
        <w:tabs>
          <w:tab w:val="left" w:pos="4030"/>
        </w:tabs>
        <w:spacing w:line="360" w:lineRule="auto"/>
        <w:rPr>
          <w:rFonts w:ascii="Times New Roman" w:hAnsi="Times New Roman"/>
          <w:sz w:val="22"/>
          <w:szCs w:val="22"/>
        </w:rPr>
      </w:pPr>
      <w:r w:rsidRPr="00900476">
        <w:rPr>
          <w:rFonts w:ascii="Times New Roman" w:hAnsi="Times New Roman"/>
          <w:sz w:val="22"/>
          <w:szCs w:val="22"/>
        </w:rPr>
        <w:t>ACHETEUR :</w:t>
      </w:r>
      <w:r w:rsidRPr="00900476">
        <w:rPr>
          <w:rFonts w:ascii="Times New Roman" w:hAnsi="Times New Roman"/>
          <w:sz w:val="22"/>
          <w:szCs w:val="22"/>
        </w:rPr>
        <w:tab/>
        <w:t>_____</w:t>
      </w:r>
    </w:p>
    <w:p w:rsidR="00900476" w:rsidRPr="00900476" w:rsidRDefault="00900476" w:rsidP="00900476">
      <w:pPr>
        <w:pStyle w:val="10caraupo"/>
        <w:tabs>
          <w:tab w:val="left" w:pos="4030"/>
        </w:tabs>
        <w:spacing w:line="360" w:lineRule="auto"/>
        <w:rPr>
          <w:rFonts w:ascii="Times New Roman" w:hAnsi="Times New Roman"/>
          <w:sz w:val="22"/>
          <w:szCs w:val="22"/>
        </w:rPr>
      </w:pPr>
      <w:r w:rsidRPr="00900476">
        <w:rPr>
          <w:rFonts w:ascii="Times New Roman" w:hAnsi="Times New Roman"/>
          <w:sz w:val="22"/>
          <w:szCs w:val="22"/>
        </w:rPr>
        <w:t>PROPRIÉTÉ :</w:t>
      </w:r>
      <w:r w:rsidRPr="00900476">
        <w:rPr>
          <w:rFonts w:ascii="Times New Roman" w:hAnsi="Times New Roman"/>
          <w:sz w:val="22"/>
          <w:szCs w:val="22"/>
        </w:rPr>
        <w:tab/>
        <w:t>_____</w:t>
      </w:r>
    </w:p>
    <w:p w:rsidR="00900476" w:rsidRPr="00900476" w:rsidRDefault="00900476" w:rsidP="00900476">
      <w:pPr>
        <w:pStyle w:val="10caraupo"/>
        <w:tabs>
          <w:tab w:val="left" w:pos="4030"/>
        </w:tabs>
        <w:spacing w:line="360" w:lineRule="auto"/>
        <w:rPr>
          <w:rFonts w:ascii="Times New Roman" w:hAnsi="Times New Roman"/>
          <w:sz w:val="22"/>
          <w:szCs w:val="22"/>
        </w:rPr>
      </w:pPr>
      <w:r w:rsidRPr="00900476">
        <w:rPr>
          <w:rFonts w:ascii="Times New Roman" w:hAnsi="Times New Roman"/>
          <w:sz w:val="22"/>
          <w:szCs w:val="22"/>
        </w:rPr>
        <w:t>NID :</w:t>
      </w:r>
      <w:r w:rsidRPr="00900476">
        <w:rPr>
          <w:rFonts w:ascii="Times New Roman" w:hAnsi="Times New Roman"/>
          <w:sz w:val="22"/>
          <w:szCs w:val="22"/>
        </w:rPr>
        <w:tab/>
        <w:t>_____</w:t>
      </w:r>
    </w:p>
    <w:p w:rsidR="00900476" w:rsidRPr="00900476" w:rsidRDefault="00900476" w:rsidP="00900476">
      <w:pPr>
        <w:pStyle w:val="10caraupo"/>
        <w:tabs>
          <w:tab w:val="left" w:pos="4030"/>
        </w:tabs>
        <w:spacing w:line="360" w:lineRule="auto"/>
        <w:rPr>
          <w:rFonts w:ascii="Times New Roman" w:hAnsi="Times New Roman"/>
          <w:sz w:val="22"/>
          <w:szCs w:val="22"/>
        </w:rPr>
      </w:pPr>
      <w:r w:rsidRPr="00900476">
        <w:rPr>
          <w:rFonts w:ascii="Times New Roman" w:hAnsi="Times New Roman"/>
          <w:sz w:val="22"/>
          <w:szCs w:val="22"/>
        </w:rPr>
        <w:t>DATE DE FERMETURE :</w:t>
      </w:r>
      <w:r w:rsidRPr="00900476">
        <w:rPr>
          <w:rFonts w:ascii="Times New Roman" w:hAnsi="Times New Roman"/>
          <w:sz w:val="22"/>
          <w:szCs w:val="22"/>
        </w:rPr>
        <w:tab/>
        <w:t>_____</w:t>
      </w:r>
    </w:p>
    <w:p w:rsidR="00900476" w:rsidRPr="00900476" w:rsidRDefault="00900476" w:rsidP="00900476">
      <w:pPr>
        <w:pStyle w:val="10caraupo"/>
        <w:tabs>
          <w:tab w:val="left" w:pos="4030"/>
        </w:tabs>
        <w:spacing w:line="276" w:lineRule="auto"/>
        <w:jc w:val="center"/>
        <w:rPr>
          <w:rFonts w:ascii="Times New Roman" w:hAnsi="Times New Roman"/>
          <w:sz w:val="22"/>
          <w:szCs w:val="22"/>
        </w:rPr>
      </w:pPr>
      <w:r w:rsidRPr="00900476">
        <w:rPr>
          <w:rFonts w:ascii="Times New Roman" w:hAnsi="Times New Roman"/>
          <w:sz w:val="22"/>
          <w:szCs w:val="22"/>
        </w:rPr>
        <w:t>------------------------------------------------------------------------------------------------------------</w:t>
      </w:r>
    </w:p>
    <w:p w:rsidR="00900476" w:rsidRPr="00900476" w:rsidRDefault="00900476" w:rsidP="00900476">
      <w:pPr>
        <w:pStyle w:val="10caraupo"/>
        <w:tabs>
          <w:tab w:val="left" w:pos="4030"/>
        </w:tabs>
        <w:spacing w:line="276" w:lineRule="auto"/>
        <w:rPr>
          <w:rFonts w:ascii="Times New Roman" w:hAnsi="Times New Roman"/>
          <w:sz w:val="22"/>
          <w:szCs w:val="22"/>
        </w:rPr>
      </w:pPr>
    </w:p>
    <w:p w:rsidR="00900476" w:rsidRPr="00900476" w:rsidRDefault="00900476" w:rsidP="00900476">
      <w:pPr>
        <w:pStyle w:val="10caraupo"/>
        <w:tabs>
          <w:tab w:val="left" w:pos="4030"/>
        </w:tabs>
        <w:spacing w:line="276" w:lineRule="auto"/>
        <w:rPr>
          <w:rFonts w:ascii="Times New Roman" w:hAnsi="Times New Roman"/>
          <w:sz w:val="22"/>
          <w:szCs w:val="22"/>
        </w:rPr>
      </w:pPr>
      <w:r w:rsidRPr="00900476">
        <w:rPr>
          <w:rFonts w:ascii="Times New Roman" w:hAnsi="Times New Roman"/>
          <w:sz w:val="22"/>
          <w:szCs w:val="22"/>
        </w:rPr>
        <w:t>Je soussigné, [</w:t>
      </w:r>
      <w:r w:rsidRPr="00900476">
        <w:rPr>
          <w:rFonts w:ascii="Times New Roman" w:hAnsi="Times New Roman"/>
          <w:i/>
          <w:sz w:val="22"/>
          <w:szCs w:val="22"/>
        </w:rPr>
        <w:t>prénoms</w:t>
      </w:r>
      <w:r w:rsidRPr="00900476">
        <w:rPr>
          <w:rFonts w:ascii="Times New Roman" w:hAnsi="Times New Roman"/>
          <w:sz w:val="22"/>
          <w:szCs w:val="22"/>
        </w:rPr>
        <w:t xml:space="preserve">] </w:t>
      </w:r>
      <w:r w:rsidRPr="00900476">
        <w:rPr>
          <w:rFonts w:ascii="Times New Roman" w:hAnsi="Times New Roman"/>
          <w:bCs/>
          <w:sz w:val="22"/>
          <w:szCs w:val="22"/>
        </w:rPr>
        <w:t>(né [</w:t>
      </w:r>
      <w:r w:rsidRPr="00900476">
        <w:rPr>
          <w:rFonts w:ascii="Times New Roman" w:hAnsi="Times New Roman"/>
          <w:bCs/>
          <w:i/>
          <w:sz w:val="22"/>
          <w:szCs w:val="22"/>
        </w:rPr>
        <w:t>nom de naissance</w:t>
      </w:r>
      <w:r w:rsidRPr="00900476">
        <w:rPr>
          <w:rFonts w:ascii="Times New Roman" w:hAnsi="Times New Roman"/>
          <w:bCs/>
          <w:sz w:val="22"/>
          <w:szCs w:val="22"/>
        </w:rPr>
        <w:t>]) [</w:t>
      </w:r>
      <w:r w:rsidRPr="00900476">
        <w:rPr>
          <w:rFonts w:ascii="Times New Roman" w:hAnsi="Times New Roman"/>
          <w:bCs/>
          <w:i/>
          <w:sz w:val="22"/>
          <w:szCs w:val="22"/>
        </w:rPr>
        <w:t>nom utilisé maintenant</w:t>
      </w:r>
      <w:r w:rsidRPr="00900476">
        <w:rPr>
          <w:rFonts w:ascii="Times New Roman" w:hAnsi="Times New Roman"/>
          <w:bCs/>
          <w:sz w:val="22"/>
          <w:szCs w:val="22"/>
        </w:rPr>
        <w:t>],</w:t>
      </w:r>
      <w:r w:rsidRPr="00900476">
        <w:rPr>
          <w:rFonts w:ascii="Times New Roman" w:hAnsi="Times New Roman"/>
          <w:sz w:val="22"/>
          <w:szCs w:val="22"/>
        </w:rPr>
        <w:t xml:space="preserve"> déclare sous serment ce qui suit :</w:t>
      </w:r>
    </w:p>
    <w:p w:rsidR="00900476" w:rsidRPr="00900476" w:rsidRDefault="00900476" w:rsidP="00900476">
      <w:pPr>
        <w:pStyle w:val="10caraupo"/>
        <w:tabs>
          <w:tab w:val="left" w:pos="4030"/>
        </w:tabs>
        <w:spacing w:line="276" w:lineRule="auto"/>
        <w:rPr>
          <w:rFonts w:ascii="Times New Roman" w:hAnsi="Times New Roman"/>
          <w:sz w:val="22"/>
          <w:szCs w:val="22"/>
        </w:rPr>
      </w:pPr>
    </w:p>
    <w:p w:rsidR="00900476" w:rsidRPr="00900476" w:rsidRDefault="00900476" w:rsidP="00A01005">
      <w:pPr>
        <w:pStyle w:val="10caraupo"/>
        <w:numPr>
          <w:ilvl w:val="0"/>
          <w:numId w:val="63"/>
        </w:numPr>
        <w:tabs>
          <w:tab w:val="clear" w:pos="720"/>
          <w:tab w:val="left" w:pos="4030"/>
        </w:tabs>
        <w:overflowPunct w:val="0"/>
        <w:autoSpaceDE w:val="0"/>
        <w:autoSpaceDN w:val="0"/>
        <w:adjustRightInd w:val="0"/>
        <w:spacing w:line="276" w:lineRule="auto"/>
        <w:ind w:hanging="720"/>
        <w:textAlignment w:val="baseline"/>
        <w:rPr>
          <w:rFonts w:ascii="Times New Roman" w:hAnsi="Times New Roman"/>
          <w:sz w:val="22"/>
          <w:szCs w:val="22"/>
        </w:rPr>
      </w:pPr>
      <w:r w:rsidRPr="00900476">
        <w:rPr>
          <w:rFonts w:ascii="Times New Roman" w:hAnsi="Times New Roman"/>
          <w:sz w:val="22"/>
          <w:szCs w:val="22"/>
        </w:rPr>
        <w:t>Que je suis une des parties impliquées dans la transaction ci-haut mentionnée et j’ai connaissance personnellement des faits énoncés.</w:t>
      </w:r>
    </w:p>
    <w:p w:rsidR="00900476" w:rsidRPr="00900476" w:rsidRDefault="00900476" w:rsidP="00900476">
      <w:pPr>
        <w:pStyle w:val="10caraupo"/>
        <w:tabs>
          <w:tab w:val="left" w:pos="4030"/>
        </w:tabs>
        <w:spacing w:line="276" w:lineRule="auto"/>
        <w:ind w:left="720" w:hanging="720"/>
        <w:rPr>
          <w:rFonts w:ascii="Times New Roman" w:hAnsi="Times New Roman"/>
          <w:sz w:val="22"/>
          <w:szCs w:val="22"/>
        </w:rPr>
      </w:pPr>
    </w:p>
    <w:p w:rsidR="00900476" w:rsidRPr="00900476" w:rsidRDefault="00900476" w:rsidP="00A01005">
      <w:pPr>
        <w:pStyle w:val="10caraupo"/>
        <w:numPr>
          <w:ilvl w:val="0"/>
          <w:numId w:val="63"/>
        </w:numPr>
        <w:tabs>
          <w:tab w:val="clear" w:pos="720"/>
          <w:tab w:val="left" w:pos="4030"/>
        </w:tabs>
        <w:overflowPunct w:val="0"/>
        <w:autoSpaceDE w:val="0"/>
        <w:autoSpaceDN w:val="0"/>
        <w:adjustRightInd w:val="0"/>
        <w:spacing w:line="276" w:lineRule="auto"/>
        <w:ind w:hanging="720"/>
        <w:textAlignment w:val="baseline"/>
        <w:rPr>
          <w:rFonts w:ascii="Times New Roman" w:hAnsi="Times New Roman"/>
          <w:sz w:val="22"/>
          <w:szCs w:val="22"/>
        </w:rPr>
      </w:pPr>
      <w:r w:rsidRPr="00900476">
        <w:rPr>
          <w:rFonts w:ascii="Times New Roman" w:hAnsi="Times New Roman"/>
          <w:sz w:val="22"/>
          <w:szCs w:val="22"/>
        </w:rPr>
        <w:t xml:space="preserve">Qu’une copie conforme de l’enregistrement de ma naissance est ci-jointe et marquée de la lettre </w:t>
      </w:r>
      <w:r w:rsidRPr="00900476">
        <w:rPr>
          <w:rFonts w:ascii="Times New Roman" w:hAnsi="Times New Roman"/>
          <w:b/>
          <w:bCs/>
          <w:sz w:val="22"/>
          <w:szCs w:val="22"/>
        </w:rPr>
        <w:t>« A »</w:t>
      </w:r>
      <w:r w:rsidRPr="00900476">
        <w:rPr>
          <w:rFonts w:ascii="Times New Roman" w:hAnsi="Times New Roman"/>
          <w:bCs/>
          <w:sz w:val="22"/>
          <w:szCs w:val="22"/>
        </w:rPr>
        <w:t>.</w:t>
      </w:r>
    </w:p>
    <w:p w:rsidR="00900476" w:rsidRPr="00900476" w:rsidRDefault="00900476" w:rsidP="00900476">
      <w:pPr>
        <w:pStyle w:val="Paragraphedeliste"/>
        <w:spacing w:before="0" w:line="276" w:lineRule="auto"/>
        <w:ind w:hanging="720"/>
        <w:rPr>
          <w:sz w:val="22"/>
          <w:szCs w:val="22"/>
        </w:rPr>
      </w:pPr>
    </w:p>
    <w:p w:rsidR="00900476" w:rsidRPr="00900476" w:rsidRDefault="00900476" w:rsidP="00A01005">
      <w:pPr>
        <w:pStyle w:val="10caraupo"/>
        <w:numPr>
          <w:ilvl w:val="0"/>
          <w:numId w:val="63"/>
        </w:numPr>
        <w:tabs>
          <w:tab w:val="clear" w:pos="720"/>
          <w:tab w:val="left" w:pos="1441"/>
          <w:tab w:val="left" w:pos="2879"/>
          <w:tab w:val="left" w:pos="4320"/>
          <w:tab w:val="left" w:pos="5760"/>
          <w:tab w:val="left" w:pos="7202"/>
        </w:tabs>
        <w:overflowPunct w:val="0"/>
        <w:autoSpaceDE w:val="0"/>
        <w:autoSpaceDN w:val="0"/>
        <w:adjustRightInd w:val="0"/>
        <w:spacing w:line="276" w:lineRule="auto"/>
        <w:ind w:hanging="720"/>
        <w:textAlignment w:val="baseline"/>
        <w:rPr>
          <w:rFonts w:ascii="Times New Roman" w:hAnsi="Times New Roman"/>
          <w:sz w:val="22"/>
          <w:szCs w:val="22"/>
        </w:rPr>
      </w:pPr>
      <w:r w:rsidRPr="00900476">
        <w:rPr>
          <w:rFonts w:ascii="Times New Roman" w:hAnsi="Times New Roman"/>
          <w:sz w:val="22"/>
          <w:szCs w:val="22"/>
        </w:rPr>
        <w:t>Que suite à :</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sz w:val="22"/>
          <w:szCs w:val="22"/>
        </w:rPr>
      </w:pPr>
    </w:p>
    <w:p w:rsidR="00900476" w:rsidRPr="00900476" w:rsidRDefault="00900476" w:rsidP="00900476">
      <w:pPr>
        <w:pStyle w:val="10caraupo"/>
        <w:tabs>
          <w:tab w:val="left" w:pos="720"/>
          <w:tab w:val="left" w:pos="1440"/>
          <w:tab w:val="left" w:pos="4320"/>
          <w:tab w:val="left" w:pos="5760"/>
          <w:tab w:val="left" w:pos="7202"/>
        </w:tabs>
        <w:spacing w:line="276" w:lineRule="auto"/>
        <w:rPr>
          <w:rFonts w:ascii="Times New Roman" w:hAnsi="Times New Roman"/>
          <w:sz w:val="22"/>
          <w:szCs w:val="22"/>
        </w:rPr>
      </w:pPr>
      <w:r w:rsidRPr="00900476">
        <w:rPr>
          <w:rFonts w:ascii="Times New Roman" w:hAnsi="Times New Roman"/>
          <w:sz w:val="22"/>
          <w:szCs w:val="22"/>
        </w:rPr>
        <w:tab/>
        <w:t>__</w:t>
      </w:r>
      <w:r w:rsidRPr="00900476">
        <w:rPr>
          <w:rFonts w:ascii="Times New Roman" w:hAnsi="Times New Roman"/>
          <w:sz w:val="22"/>
          <w:szCs w:val="22"/>
        </w:rPr>
        <w:tab/>
      </w:r>
      <w:proofErr w:type="gramStart"/>
      <w:r w:rsidRPr="00900476">
        <w:rPr>
          <w:rFonts w:ascii="Times New Roman" w:hAnsi="Times New Roman"/>
          <w:sz w:val="22"/>
          <w:szCs w:val="22"/>
        </w:rPr>
        <w:t>mon</w:t>
      </w:r>
      <w:proofErr w:type="gramEnd"/>
      <w:r w:rsidRPr="00900476">
        <w:rPr>
          <w:rFonts w:ascii="Times New Roman" w:hAnsi="Times New Roman"/>
          <w:sz w:val="22"/>
          <w:szCs w:val="22"/>
        </w:rPr>
        <w:t xml:space="preserve"> mariage à [</w:t>
      </w:r>
      <w:r w:rsidRPr="00900476">
        <w:rPr>
          <w:rFonts w:ascii="Times New Roman" w:hAnsi="Times New Roman"/>
          <w:i/>
          <w:sz w:val="22"/>
          <w:szCs w:val="22"/>
        </w:rPr>
        <w:t>nom de l’époux</w:t>
      </w:r>
      <w:r w:rsidRPr="00900476">
        <w:rPr>
          <w:rFonts w:ascii="Times New Roman" w:hAnsi="Times New Roman"/>
          <w:sz w:val="22"/>
          <w:szCs w:val="22"/>
        </w:rPr>
        <w:t>];</w:t>
      </w:r>
    </w:p>
    <w:p w:rsidR="00900476" w:rsidRPr="00900476" w:rsidRDefault="00900476" w:rsidP="00900476">
      <w:pPr>
        <w:pStyle w:val="10caraupo"/>
        <w:tabs>
          <w:tab w:val="left" w:pos="2070"/>
          <w:tab w:val="left" w:pos="2879"/>
          <w:tab w:val="left" w:pos="4320"/>
          <w:tab w:val="left" w:pos="5760"/>
          <w:tab w:val="left" w:pos="7202"/>
        </w:tabs>
        <w:spacing w:line="276" w:lineRule="auto"/>
        <w:rPr>
          <w:rFonts w:ascii="Times New Roman" w:hAnsi="Times New Roman"/>
          <w:sz w:val="22"/>
          <w:szCs w:val="22"/>
        </w:rPr>
      </w:pPr>
    </w:p>
    <w:p w:rsidR="00900476" w:rsidRPr="00900476" w:rsidRDefault="00900476" w:rsidP="00900476">
      <w:pPr>
        <w:pStyle w:val="10caraupo"/>
        <w:tabs>
          <w:tab w:val="left" w:pos="720"/>
          <w:tab w:val="left" w:pos="1440"/>
          <w:tab w:val="left" w:pos="4320"/>
          <w:tab w:val="left" w:pos="5760"/>
          <w:tab w:val="left" w:pos="7202"/>
        </w:tabs>
        <w:spacing w:line="276" w:lineRule="auto"/>
        <w:ind w:left="1440" w:hanging="1440"/>
        <w:rPr>
          <w:rFonts w:ascii="Times New Roman" w:hAnsi="Times New Roman"/>
          <w:b/>
          <w:sz w:val="22"/>
          <w:szCs w:val="22"/>
        </w:rPr>
      </w:pPr>
      <w:r w:rsidRPr="00900476">
        <w:rPr>
          <w:rFonts w:ascii="Times New Roman" w:hAnsi="Times New Roman"/>
          <w:sz w:val="22"/>
          <w:szCs w:val="22"/>
        </w:rPr>
        <w:tab/>
        <w:t>__</w:t>
      </w:r>
      <w:r w:rsidRPr="00900476">
        <w:rPr>
          <w:rFonts w:ascii="Times New Roman" w:hAnsi="Times New Roman"/>
          <w:sz w:val="22"/>
          <w:szCs w:val="22"/>
        </w:rPr>
        <w:tab/>
      </w:r>
      <w:proofErr w:type="gramStart"/>
      <w:r w:rsidRPr="00900476">
        <w:rPr>
          <w:rFonts w:ascii="Times New Roman" w:hAnsi="Times New Roman"/>
          <w:sz w:val="22"/>
          <w:szCs w:val="22"/>
        </w:rPr>
        <w:t>une</w:t>
      </w:r>
      <w:proofErr w:type="gramEnd"/>
      <w:r w:rsidRPr="00900476">
        <w:rPr>
          <w:rFonts w:ascii="Times New Roman" w:hAnsi="Times New Roman"/>
          <w:sz w:val="22"/>
          <w:szCs w:val="22"/>
        </w:rPr>
        <w:t xml:space="preserve"> demande de changement de nom, dont une copie est attachée ci-jointe et marquée de la lettre </w:t>
      </w:r>
      <w:r w:rsidRPr="00900476">
        <w:rPr>
          <w:rFonts w:ascii="Times New Roman" w:hAnsi="Times New Roman"/>
          <w:b/>
          <w:sz w:val="22"/>
          <w:szCs w:val="22"/>
        </w:rPr>
        <w:t>« B »</w:t>
      </w:r>
      <w:r w:rsidRPr="00900476">
        <w:rPr>
          <w:rFonts w:ascii="Times New Roman" w:hAnsi="Times New Roman"/>
          <w:sz w:val="22"/>
          <w:szCs w:val="22"/>
        </w:rPr>
        <w:t>;</w:t>
      </w:r>
    </w:p>
    <w:p w:rsidR="00900476" w:rsidRPr="00900476" w:rsidRDefault="00900476" w:rsidP="00900476">
      <w:pPr>
        <w:pStyle w:val="10caraupo"/>
        <w:tabs>
          <w:tab w:val="left" w:pos="2070"/>
          <w:tab w:val="left" w:pos="2879"/>
          <w:tab w:val="left" w:pos="4320"/>
          <w:tab w:val="left" w:pos="5760"/>
          <w:tab w:val="left" w:pos="7202"/>
        </w:tabs>
        <w:spacing w:line="276" w:lineRule="auto"/>
        <w:rPr>
          <w:rFonts w:ascii="Times New Roman" w:hAnsi="Times New Roman"/>
          <w:b/>
          <w:sz w:val="22"/>
          <w:szCs w:val="22"/>
        </w:rPr>
      </w:pPr>
    </w:p>
    <w:p w:rsidR="00900476" w:rsidRPr="00900476" w:rsidRDefault="00900476" w:rsidP="00900476">
      <w:pPr>
        <w:pStyle w:val="10caraupo"/>
        <w:tabs>
          <w:tab w:val="left" w:pos="720"/>
          <w:tab w:val="left" w:pos="1440"/>
          <w:tab w:val="left" w:pos="4320"/>
          <w:tab w:val="left" w:pos="5760"/>
          <w:tab w:val="left" w:pos="7202"/>
        </w:tabs>
        <w:spacing w:line="276" w:lineRule="auto"/>
        <w:rPr>
          <w:rFonts w:ascii="Times New Roman" w:hAnsi="Times New Roman"/>
          <w:sz w:val="22"/>
          <w:szCs w:val="22"/>
        </w:rPr>
      </w:pPr>
      <w:r w:rsidRPr="00900476">
        <w:rPr>
          <w:rFonts w:ascii="Times New Roman" w:hAnsi="Times New Roman"/>
          <w:sz w:val="22"/>
          <w:szCs w:val="22"/>
        </w:rPr>
        <w:tab/>
        <w:t xml:space="preserve">__ </w:t>
      </w:r>
      <w:r w:rsidRPr="00900476">
        <w:rPr>
          <w:rFonts w:ascii="Times New Roman" w:hAnsi="Times New Roman"/>
          <w:sz w:val="22"/>
          <w:szCs w:val="22"/>
        </w:rPr>
        <w:tab/>
      </w:r>
      <w:proofErr w:type="gramStart"/>
      <w:r w:rsidRPr="00900476">
        <w:rPr>
          <w:rFonts w:ascii="Times New Roman" w:hAnsi="Times New Roman"/>
          <w:sz w:val="22"/>
          <w:szCs w:val="22"/>
        </w:rPr>
        <w:t>autre</w:t>
      </w:r>
      <w:proofErr w:type="gramEnd"/>
      <w:r w:rsidRPr="00900476">
        <w:rPr>
          <w:rFonts w:ascii="Times New Roman" w:hAnsi="Times New Roman"/>
          <w:sz w:val="22"/>
          <w:szCs w:val="22"/>
        </w:rPr>
        <w:t xml:space="preserve"> raison, notamment _____;</w:t>
      </w:r>
    </w:p>
    <w:p w:rsidR="00900476" w:rsidRPr="00900476" w:rsidRDefault="00900476" w:rsidP="00900476">
      <w:pPr>
        <w:pStyle w:val="10caraupo"/>
        <w:tabs>
          <w:tab w:val="left" w:pos="1441"/>
          <w:tab w:val="left" w:pos="2070"/>
          <w:tab w:val="left" w:pos="2879"/>
          <w:tab w:val="left" w:pos="4320"/>
          <w:tab w:val="left" w:pos="5760"/>
          <w:tab w:val="left" w:pos="7202"/>
        </w:tabs>
        <w:spacing w:line="276" w:lineRule="auto"/>
        <w:rPr>
          <w:rFonts w:ascii="Times New Roman" w:hAnsi="Times New Roman"/>
          <w:sz w:val="22"/>
          <w:szCs w:val="22"/>
        </w:rPr>
      </w:pP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sz w:val="22"/>
          <w:szCs w:val="22"/>
        </w:rPr>
      </w:pPr>
      <w:proofErr w:type="gramStart"/>
      <w:r w:rsidRPr="00900476">
        <w:rPr>
          <w:rFonts w:ascii="Times New Roman" w:hAnsi="Times New Roman"/>
          <w:sz w:val="22"/>
          <w:szCs w:val="22"/>
        </w:rPr>
        <w:t>j’ai</w:t>
      </w:r>
      <w:proofErr w:type="gramEnd"/>
      <w:r w:rsidRPr="00900476">
        <w:rPr>
          <w:rFonts w:ascii="Times New Roman" w:hAnsi="Times New Roman"/>
          <w:sz w:val="22"/>
          <w:szCs w:val="22"/>
        </w:rPr>
        <w:t xml:space="preserve"> adopté et utilise depuis, [</w:t>
      </w:r>
      <w:r w:rsidRPr="00900476">
        <w:rPr>
          <w:rFonts w:ascii="Times New Roman" w:hAnsi="Times New Roman"/>
          <w:i/>
          <w:sz w:val="22"/>
          <w:szCs w:val="22"/>
        </w:rPr>
        <w:t>nom utilisé maintenant</w:t>
      </w:r>
      <w:r w:rsidRPr="00900476">
        <w:rPr>
          <w:rFonts w:ascii="Times New Roman" w:hAnsi="Times New Roman"/>
          <w:sz w:val="22"/>
          <w:szCs w:val="22"/>
        </w:rPr>
        <w:t>] comme nom de famille.</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sz w:val="22"/>
          <w:szCs w:val="22"/>
        </w:rPr>
      </w:pPr>
    </w:p>
    <w:p w:rsidR="00900476" w:rsidRPr="00900476" w:rsidRDefault="00900476" w:rsidP="00A01005">
      <w:pPr>
        <w:pStyle w:val="10caraupo"/>
        <w:numPr>
          <w:ilvl w:val="0"/>
          <w:numId w:val="63"/>
        </w:numPr>
        <w:tabs>
          <w:tab w:val="clear" w:pos="720"/>
          <w:tab w:val="left" w:pos="1441"/>
          <w:tab w:val="left" w:pos="2879"/>
          <w:tab w:val="left" w:pos="4320"/>
          <w:tab w:val="left" w:pos="5760"/>
          <w:tab w:val="left" w:pos="7202"/>
        </w:tabs>
        <w:overflowPunct w:val="0"/>
        <w:autoSpaceDE w:val="0"/>
        <w:autoSpaceDN w:val="0"/>
        <w:adjustRightInd w:val="0"/>
        <w:spacing w:line="276" w:lineRule="auto"/>
        <w:ind w:hanging="720"/>
        <w:textAlignment w:val="baseline"/>
        <w:rPr>
          <w:rFonts w:ascii="Times New Roman" w:hAnsi="Times New Roman"/>
          <w:sz w:val="22"/>
          <w:szCs w:val="22"/>
        </w:rPr>
      </w:pPr>
      <w:r w:rsidRPr="00900476">
        <w:rPr>
          <w:rFonts w:ascii="Times New Roman" w:hAnsi="Times New Roman"/>
          <w:sz w:val="22"/>
          <w:szCs w:val="22"/>
        </w:rPr>
        <w:t>Que même si mes prénoms enregistrés officiellement sont: _____, j’ai toujours écrit et signé mon prénom usuel de cette façon : _____</w:t>
      </w:r>
    </w:p>
    <w:p w:rsidR="00900476" w:rsidRPr="00900476" w:rsidRDefault="00900476" w:rsidP="00900476">
      <w:pPr>
        <w:pStyle w:val="10caraupo"/>
        <w:tabs>
          <w:tab w:val="left" w:pos="1441"/>
          <w:tab w:val="left" w:pos="2879"/>
          <w:tab w:val="left" w:pos="4320"/>
          <w:tab w:val="left" w:pos="5760"/>
          <w:tab w:val="left" w:pos="7202"/>
        </w:tabs>
        <w:spacing w:line="276" w:lineRule="auto"/>
        <w:rPr>
          <w:rFonts w:ascii="Times New Roman" w:hAnsi="Times New Roman"/>
          <w:sz w:val="22"/>
          <w:szCs w:val="22"/>
        </w:rPr>
      </w:pPr>
    </w:p>
    <w:p w:rsidR="00900476" w:rsidRPr="00900476" w:rsidRDefault="00900476" w:rsidP="00900476">
      <w:pPr>
        <w:pStyle w:val="10caraupo"/>
        <w:ind w:right="4140"/>
        <w:rPr>
          <w:rFonts w:ascii="Times New Roman" w:hAnsi="Times New Roman"/>
          <w:sz w:val="22"/>
          <w:szCs w:val="22"/>
        </w:rPr>
      </w:pPr>
      <w:r w:rsidRPr="00900476">
        <w:rPr>
          <w:rFonts w:ascii="Times New Roman" w:hAnsi="Times New Roman"/>
          <w:sz w:val="22"/>
          <w:szCs w:val="22"/>
        </w:rPr>
        <w:t>FAIT SOUS SERMENT devant moi à [</w:t>
      </w:r>
      <w:r w:rsidRPr="00900476">
        <w:rPr>
          <w:rFonts w:ascii="Times New Roman" w:hAnsi="Times New Roman"/>
          <w:i/>
          <w:sz w:val="22"/>
          <w:szCs w:val="22"/>
        </w:rPr>
        <w:t>lieu</w:t>
      </w:r>
      <w:r w:rsidRPr="00900476">
        <w:rPr>
          <w:rFonts w:ascii="Times New Roman" w:hAnsi="Times New Roman"/>
          <w:sz w:val="22"/>
          <w:szCs w:val="22"/>
        </w:rPr>
        <w:t>], dans le comté de [</w:t>
      </w:r>
      <w:r w:rsidRPr="00900476">
        <w:rPr>
          <w:rFonts w:ascii="Times New Roman" w:hAnsi="Times New Roman"/>
          <w:i/>
          <w:sz w:val="22"/>
          <w:szCs w:val="22"/>
        </w:rPr>
        <w:t>comté</w:t>
      </w:r>
      <w:r w:rsidRPr="00900476">
        <w:rPr>
          <w:rFonts w:ascii="Times New Roman" w:hAnsi="Times New Roman"/>
          <w:sz w:val="22"/>
          <w:szCs w:val="22"/>
        </w:rPr>
        <w:t xml:space="preserve">] et province du Nouveau-Brunswick, </w:t>
      </w:r>
      <w:proofErr w:type="gramStart"/>
      <w:r w:rsidRPr="00900476">
        <w:rPr>
          <w:rFonts w:ascii="Times New Roman" w:hAnsi="Times New Roman"/>
          <w:sz w:val="22"/>
          <w:szCs w:val="22"/>
        </w:rPr>
        <w:t>le</w:t>
      </w:r>
      <w:proofErr w:type="gramEnd"/>
      <w:r w:rsidRPr="00900476">
        <w:rPr>
          <w:rFonts w:ascii="Times New Roman" w:hAnsi="Times New Roman"/>
          <w:sz w:val="22"/>
          <w:szCs w:val="22"/>
        </w:rPr>
        <w:t xml:space="preserve"> [</w:t>
      </w:r>
      <w:r w:rsidRPr="00900476">
        <w:rPr>
          <w:rFonts w:ascii="Times New Roman" w:hAnsi="Times New Roman"/>
          <w:i/>
          <w:sz w:val="22"/>
          <w:szCs w:val="22"/>
        </w:rPr>
        <w:t>date</w:t>
      </w:r>
      <w:r w:rsidRPr="00900476">
        <w:rPr>
          <w:rFonts w:ascii="Times New Roman" w:hAnsi="Times New Roman"/>
          <w:sz w:val="22"/>
          <w:szCs w:val="22"/>
        </w:rPr>
        <w:t>]</w:t>
      </w:r>
    </w:p>
    <w:p w:rsidR="00900476" w:rsidRPr="00900476" w:rsidRDefault="00900476" w:rsidP="00900476">
      <w:pPr>
        <w:pStyle w:val="10caraupo"/>
        <w:tabs>
          <w:tab w:val="left" w:pos="4030"/>
        </w:tabs>
        <w:ind w:right="3740"/>
        <w:rPr>
          <w:rFonts w:ascii="Times New Roman" w:hAnsi="Times New Roman"/>
          <w:sz w:val="22"/>
          <w:szCs w:val="22"/>
        </w:rPr>
      </w:pPr>
    </w:p>
    <w:p w:rsidR="00900476" w:rsidRPr="00900476" w:rsidRDefault="00900476" w:rsidP="00900476">
      <w:pPr>
        <w:pStyle w:val="10caraupo"/>
        <w:tabs>
          <w:tab w:val="left" w:pos="4030"/>
        </w:tabs>
        <w:ind w:right="3740"/>
        <w:rPr>
          <w:rFonts w:ascii="Times New Roman" w:hAnsi="Times New Roman"/>
          <w:sz w:val="22"/>
          <w:szCs w:val="22"/>
        </w:rPr>
      </w:pPr>
    </w:p>
    <w:p w:rsidR="00900476" w:rsidRPr="00900476" w:rsidRDefault="00900476" w:rsidP="00900476">
      <w:pPr>
        <w:pStyle w:val="10caraupo"/>
        <w:tabs>
          <w:tab w:val="left" w:pos="4140"/>
          <w:tab w:val="left" w:pos="4950"/>
          <w:tab w:val="left" w:pos="8477"/>
        </w:tabs>
        <w:rPr>
          <w:rFonts w:ascii="Times New Roman" w:hAnsi="Times New Roman"/>
          <w:sz w:val="22"/>
          <w:szCs w:val="22"/>
          <w:u w:val="single"/>
        </w:rPr>
      </w:pPr>
      <w:r w:rsidRPr="00900476">
        <w:rPr>
          <w:rFonts w:ascii="Times New Roman" w:hAnsi="Times New Roman"/>
          <w:sz w:val="22"/>
          <w:szCs w:val="22"/>
          <w:u w:val="single"/>
        </w:rPr>
        <w:tab/>
      </w:r>
      <w:r w:rsidRPr="00900476">
        <w:rPr>
          <w:rFonts w:ascii="Times New Roman" w:hAnsi="Times New Roman"/>
          <w:sz w:val="22"/>
          <w:szCs w:val="22"/>
        </w:rPr>
        <w:t> </w:t>
      </w:r>
      <w:r w:rsidRPr="00900476">
        <w:rPr>
          <w:rFonts w:ascii="Times New Roman" w:hAnsi="Times New Roman"/>
          <w:sz w:val="22"/>
          <w:szCs w:val="22"/>
        </w:rPr>
        <w:tab/>
      </w:r>
      <w:r w:rsidRPr="00900476">
        <w:rPr>
          <w:rFonts w:ascii="Times New Roman" w:hAnsi="Times New Roman"/>
          <w:sz w:val="22"/>
          <w:szCs w:val="22"/>
          <w:u w:val="single"/>
        </w:rPr>
        <w:t> </w:t>
      </w:r>
      <w:r w:rsidRPr="00900476">
        <w:rPr>
          <w:rFonts w:ascii="Times New Roman" w:hAnsi="Times New Roman"/>
          <w:sz w:val="22"/>
          <w:szCs w:val="22"/>
          <w:u w:val="single"/>
        </w:rPr>
        <w:tab/>
        <w:t xml:space="preserve"> </w:t>
      </w:r>
    </w:p>
    <w:p w:rsidR="00900476" w:rsidRPr="00900476" w:rsidRDefault="00900476" w:rsidP="00900476">
      <w:pPr>
        <w:pStyle w:val="10caraupo"/>
        <w:tabs>
          <w:tab w:val="left" w:pos="4030"/>
        </w:tabs>
        <w:rPr>
          <w:rFonts w:ascii="Times New Roman" w:hAnsi="Times New Roman"/>
          <w:sz w:val="22"/>
          <w:szCs w:val="22"/>
        </w:rPr>
      </w:pPr>
      <w:r w:rsidRPr="00900476">
        <w:rPr>
          <w:rFonts w:ascii="Times New Roman" w:hAnsi="Times New Roman"/>
          <w:sz w:val="22"/>
          <w:szCs w:val="22"/>
        </w:rPr>
        <w:t>[</w:t>
      </w:r>
      <w:r w:rsidRPr="00900476">
        <w:rPr>
          <w:rFonts w:ascii="Times New Roman" w:hAnsi="Times New Roman"/>
          <w:i/>
          <w:sz w:val="22"/>
          <w:szCs w:val="22"/>
        </w:rPr>
        <w:t>Nom</w:t>
      </w:r>
      <w:r w:rsidRPr="00900476">
        <w:rPr>
          <w:rFonts w:ascii="Times New Roman" w:hAnsi="Times New Roman"/>
          <w:sz w:val="22"/>
          <w:szCs w:val="22"/>
        </w:rPr>
        <w:t>]</w:t>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t>[</w:t>
      </w:r>
      <w:r w:rsidRPr="00900476">
        <w:rPr>
          <w:rFonts w:ascii="Times New Roman" w:hAnsi="Times New Roman"/>
          <w:i/>
          <w:sz w:val="22"/>
          <w:szCs w:val="22"/>
        </w:rPr>
        <w:t>Prénoms de naissance et</w:t>
      </w:r>
    </w:p>
    <w:p w:rsidR="00900476" w:rsidRPr="00900476" w:rsidRDefault="00900476" w:rsidP="00900476">
      <w:pPr>
        <w:pStyle w:val="10caraupo"/>
        <w:tabs>
          <w:tab w:val="left" w:pos="4030"/>
        </w:tabs>
        <w:rPr>
          <w:rFonts w:ascii="Times New Roman" w:hAnsi="Times New Roman"/>
          <w:sz w:val="22"/>
          <w:szCs w:val="22"/>
        </w:rPr>
      </w:pPr>
      <w:r w:rsidRPr="00900476">
        <w:rPr>
          <w:rFonts w:ascii="Times New Roman" w:hAnsi="Times New Roman"/>
          <w:sz w:val="22"/>
          <w:szCs w:val="22"/>
        </w:rPr>
        <w:t>Commissaire aux serments </w:t>
      </w:r>
      <w:r w:rsidRPr="00900476">
        <w:rPr>
          <w:rFonts w:ascii="Times New Roman" w:hAnsi="Times New Roman"/>
          <w:sz w:val="22"/>
          <w:szCs w:val="22"/>
        </w:rPr>
        <w:tab/>
      </w:r>
      <w:r w:rsidRPr="00900476">
        <w:rPr>
          <w:rFonts w:ascii="Times New Roman" w:hAnsi="Times New Roman"/>
          <w:sz w:val="22"/>
          <w:szCs w:val="22"/>
        </w:rPr>
        <w:tab/>
      </w:r>
      <w:r w:rsidRPr="00900476">
        <w:rPr>
          <w:rFonts w:ascii="Times New Roman" w:hAnsi="Times New Roman"/>
          <w:sz w:val="22"/>
          <w:szCs w:val="22"/>
        </w:rPr>
        <w:tab/>
        <w:t xml:space="preserve"> </w:t>
      </w:r>
      <w:r w:rsidRPr="00900476">
        <w:rPr>
          <w:rFonts w:ascii="Times New Roman" w:hAnsi="Times New Roman"/>
          <w:i/>
          <w:sz w:val="22"/>
          <w:szCs w:val="22"/>
        </w:rPr>
        <w:t>nom de famille utilisé</w:t>
      </w:r>
      <w:r w:rsidRPr="00900476">
        <w:rPr>
          <w:rFonts w:ascii="Times New Roman" w:hAnsi="Times New Roman"/>
          <w:sz w:val="22"/>
          <w:szCs w:val="22"/>
        </w:rPr>
        <w:t>]</w:t>
      </w:r>
    </w:p>
    <w:p w:rsidR="00900476" w:rsidRPr="00900476" w:rsidRDefault="00900476" w:rsidP="0092640B">
      <w:pPr>
        <w:pStyle w:val="10caraupo"/>
        <w:tabs>
          <w:tab w:val="left" w:pos="4030"/>
        </w:tabs>
        <w:rPr>
          <w:rFonts w:eastAsiaTheme="minorHAnsi"/>
          <w:i/>
        </w:rPr>
      </w:pPr>
      <w:proofErr w:type="gramStart"/>
      <w:r w:rsidRPr="00900476">
        <w:rPr>
          <w:rFonts w:ascii="Times New Roman" w:hAnsi="Times New Roman"/>
          <w:sz w:val="22"/>
          <w:szCs w:val="22"/>
        </w:rPr>
        <w:t>en</w:t>
      </w:r>
      <w:proofErr w:type="gramEnd"/>
      <w:r w:rsidRPr="00900476">
        <w:rPr>
          <w:rFonts w:ascii="Times New Roman" w:hAnsi="Times New Roman"/>
          <w:sz w:val="22"/>
          <w:szCs w:val="22"/>
        </w:rPr>
        <w:t xml:space="preserve"> ma qualité d’avocat</w:t>
      </w:r>
      <w:r w:rsidRPr="00900476">
        <w:br w:type="page"/>
      </w:r>
    </w:p>
    <w:p w:rsidR="00900476" w:rsidRPr="00900476" w:rsidRDefault="00900476" w:rsidP="00900476">
      <w:pPr>
        <w:pStyle w:val="Actes4"/>
      </w:pPr>
      <w:bookmarkStart w:id="91" w:name="_Toc446347615"/>
      <w:r w:rsidRPr="00900476">
        <w:lastRenderedPageBreak/>
        <w:t>d) Annexe « D » pour expliquer les variances de prénoms et/ou noms de famille dans un transfert</w:t>
      </w:r>
      <w:bookmarkEnd w:id="91"/>
    </w:p>
    <w:p w:rsidR="00900476" w:rsidRPr="00900476" w:rsidRDefault="00900476" w:rsidP="00900476">
      <w:pPr>
        <w:pStyle w:val="10caraupo"/>
        <w:tabs>
          <w:tab w:val="left" w:pos="1441"/>
          <w:tab w:val="left" w:pos="2879"/>
          <w:tab w:val="left" w:pos="4320"/>
          <w:tab w:val="left" w:pos="5760"/>
          <w:tab w:val="left" w:pos="7202"/>
        </w:tabs>
        <w:spacing w:line="360" w:lineRule="auto"/>
        <w:jc w:val="center"/>
        <w:rPr>
          <w:rFonts w:ascii="Times New Roman" w:hAnsi="Times New Roman"/>
          <w:b/>
        </w:rPr>
      </w:pPr>
    </w:p>
    <w:p w:rsidR="00900476" w:rsidRPr="00900476" w:rsidRDefault="00900476" w:rsidP="00900476">
      <w:pPr>
        <w:pStyle w:val="10caraupo"/>
        <w:tabs>
          <w:tab w:val="left" w:pos="1441"/>
          <w:tab w:val="left" w:pos="2879"/>
          <w:tab w:val="left" w:pos="4320"/>
          <w:tab w:val="left" w:pos="5760"/>
          <w:tab w:val="left" w:pos="7202"/>
        </w:tabs>
        <w:spacing w:line="360" w:lineRule="auto"/>
        <w:jc w:val="center"/>
        <w:rPr>
          <w:rFonts w:ascii="Times New Roman" w:hAnsi="Times New Roman"/>
          <w:b/>
        </w:rPr>
      </w:pPr>
      <w:r w:rsidRPr="00900476">
        <w:rPr>
          <w:rFonts w:ascii="Times New Roman" w:hAnsi="Times New Roman"/>
          <w:b/>
        </w:rPr>
        <w:t>ANNEXE « D »</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les nom et prénoms de l’un des bénéficiaires du transfert dans le présent instrument, tel qu’attesté par son certificat de naissance sont : « _____ »;</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 xml:space="preserve">ATTENDU QUE ledit bénéficiaire dans le présent transfert est identifié: « _____ », afin de se conformer aux dispositions du Règlement sur les appellations conventionnelles établi en vertu de la </w:t>
      </w:r>
      <w:r w:rsidRPr="00900476">
        <w:rPr>
          <w:rFonts w:ascii="Times New Roman" w:hAnsi="Times New Roman"/>
          <w:i/>
          <w:iCs/>
        </w:rPr>
        <w:t>Loi sur l’enregistrement foncier</w:t>
      </w:r>
      <w:r w:rsidRPr="00900476">
        <w:rPr>
          <w:rFonts w:ascii="Times New Roman" w:hAnsi="Times New Roman"/>
        </w:rPr>
        <w:t>;</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le même règlement supra permet qu’un individu puisse être séparément identifié par tout autre nom sous lequel ce même individu est connu;</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ledit bénéficiaire a toujours / été connu sous le nom de / signé son nom de la façon suivante / : « _____ »;</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socialement, le véritable nom de famille est connu et s’écrit _____ et non _____;</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le bénéficiaire a adopté son nom de naissance, _____, cumulé du patronyme de son époux, _____, à la suite de son mariage;</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QU’après son mariage, le bénéficiaire a adopté le patronyme de son époux, à savoir: _____;</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ATTENDU QUE « _____ » et « _____ » est la même et unique personne;</w:t>
      </w: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p>
    <w:p w:rsidR="00900476" w:rsidRPr="00900476" w:rsidRDefault="00900476" w:rsidP="00900476">
      <w:pPr>
        <w:pStyle w:val="10caraupo"/>
        <w:tabs>
          <w:tab w:val="left" w:pos="1441"/>
          <w:tab w:val="left" w:pos="2879"/>
          <w:tab w:val="left" w:pos="4320"/>
          <w:tab w:val="left" w:pos="5760"/>
          <w:tab w:val="left" w:pos="7202"/>
        </w:tabs>
        <w:spacing w:line="360" w:lineRule="auto"/>
        <w:rPr>
          <w:rFonts w:ascii="Times New Roman" w:hAnsi="Times New Roman"/>
        </w:rPr>
      </w:pPr>
      <w:r w:rsidRPr="00900476">
        <w:rPr>
          <w:rFonts w:ascii="Times New Roman" w:hAnsi="Times New Roman"/>
        </w:rPr>
        <w:t>CONSÉQUEMMENT ce bénéficiaire est identifié et inscrit sous deux noms dans le présent transfert.</w:t>
      </w:r>
    </w:p>
    <w:p w:rsidR="00900476" w:rsidRPr="00900476" w:rsidRDefault="00900476" w:rsidP="00900476">
      <w:r w:rsidRPr="00900476">
        <w:rPr>
          <w:b/>
          <w:bCs/>
        </w:rPr>
        <w:br w:type="page"/>
      </w:r>
    </w:p>
    <w:p w:rsidR="00900476" w:rsidRPr="00900476" w:rsidRDefault="00900476" w:rsidP="00900476">
      <w:pPr>
        <w:pStyle w:val="Actes4"/>
      </w:pPr>
      <w:bookmarkStart w:id="92" w:name="_Toc446347616"/>
      <w:r w:rsidRPr="00900476">
        <w:lastRenderedPageBreak/>
        <w:t>e) Attestation au lieu d’un certificat (norme 53.1)</w:t>
      </w:r>
      <w:bookmarkEnd w:id="92"/>
    </w:p>
    <w:p w:rsidR="00900476" w:rsidRPr="00900476" w:rsidRDefault="00900476" w:rsidP="00900476">
      <w:pPr>
        <w:spacing w:before="0" w:line="276" w:lineRule="auto"/>
      </w:pPr>
    </w:p>
    <w:p w:rsidR="00900476" w:rsidRPr="00900476" w:rsidRDefault="00900476" w:rsidP="00900476">
      <w:pPr>
        <w:spacing w:before="0" w:line="276" w:lineRule="auto"/>
      </w:pPr>
      <w:r w:rsidRPr="00900476">
        <w:t>[</w:t>
      </w:r>
      <w:proofErr w:type="gramStart"/>
      <w:r w:rsidRPr="00900476">
        <w:rPr>
          <w:i/>
        </w:rPr>
        <w:t>date</w:t>
      </w:r>
      <w:proofErr w:type="gramEnd"/>
      <w:r w:rsidRPr="00900476">
        <w:t>]</w:t>
      </w: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r w:rsidRPr="00900476">
        <w:t>[</w:t>
      </w:r>
      <w:proofErr w:type="gramStart"/>
      <w:r w:rsidRPr="00900476">
        <w:rPr>
          <w:i/>
        </w:rPr>
        <w:t>adresse</w:t>
      </w:r>
      <w:proofErr w:type="gramEnd"/>
      <w:r w:rsidRPr="00900476">
        <w:t>]</w:t>
      </w: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r w:rsidRPr="00900476">
        <w:t>Objet :</w:t>
      </w:r>
      <w:r w:rsidRPr="00900476">
        <w:tab/>
        <w:t>Transaction _____</w:t>
      </w:r>
    </w:p>
    <w:p w:rsidR="00900476" w:rsidRPr="00900476" w:rsidRDefault="00900476" w:rsidP="00900476">
      <w:pPr>
        <w:spacing w:before="0" w:line="276" w:lineRule="auto"/>
      </w:pPr>
      <w:r w:rsidRPr="00900476">
        <w:tab/>
        <w:t>NID : _____</w:t>
      </w:r>
    </w:p>
    <w:p w:rsidR="00900476" w:rsidRPr="00900476" w:rsidRDefault="00900476" w:rsidP="00900476">
      <w:pPr>
        <w:spacing w:before="0" w:line="276" w:lineRule="auto"/>
      </w:pPr>
      <w:r w:rsidRPr="00900476">
        <w:tab/>
        <w:t>Dossier : _____</w:t>
      </w: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r w:rsidRPr="00900476">
        <w:t>Maître _____,</w:t>
      </w: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r w:rsidRPr="00900476">
        <w:t>Pour les fins de la transaction mentionnée en titre, la présente est afin de confirmer que notre cliente est une corporation dûment constituée en vertu des lois de la province du Nouveau-Brunswick et qu’elle est identifiée par le nom: [</w:t>
      </w:r>
      <w:r w:rsidRPr="00900476">
        <w:rPr>
          <w:i/>
        </w:rPr>
        <w:t>nom corporatif</w:t>
      </w:r>
      <w:r w:rsidRPr="00900476">
        <w:t>].</w:t>
      </w:r>
    </w:p>
    <w:p w:rsidR="00900476" w:rsidRPr="00900476" w:rsidRDefault="00900476" w:rsidP="00900476">
      <w:pPr>
        <w:spacing w:before="0" w:line="276" w:lineRule="auto"/>
      </w:pPr>
    </w:p>
    <w:p w:rsidR="00900476" w:rsidRPr="00900476" w:rsidRDefault="00900476" w:rsidP="00900476">
      <w:pPr>
        <w:spacing w:before="0" w:line="276" w:lineRule="auto"/>
        <w:rPr>
          <w:i/>
        </w:rPr>
      </w:pPr>
      <w:r w:rsidRPr="00900476">
        <w:t xml:space="preserve">Cette lettre est émise conformément au </w:t>
      </w:r>
      <w:r w:rsidRPr="00900476">
        <w:rPr>
          <w:i/>
        </w:rPr>
        <w:t xml:space="preserve">Règlement sur les appellations conventionnelles </w:t>
      </w:r>
      <w:r w:rsidRPr="00900476">
        <w:t>-</w:t>
      </w:r>
      <w:r w:rsidRPr="00900476">
        <w:rPr>
          <w:i/>
        </w:rPr>
        <w:t xml:space="preserve"> Loi sur l’enregistrement foncier.</w:t>
      </w:r>
    </w:p>
    <w:p w:rsidR="00900476" w:rsidRPr="00900476" w:rsidRDefault="00900476" w:rsidP="00900476">
      <w:pPr>
        <w:spacing w:before="0" w:line="276" w:lineRule="auto"/>
        <w:rPr>
          <w:i/>
        </w:rPr>
      </w:pPr>
    </w:p>
    <w:p w:rsidR="00900476" w:rsidRPr="00900476" w:rsidRDefault="00900476" w:rsidP="00900476">
      <w:pPr>
        <w:spacing w:before="0" w:line="276" w:lineRule="auto"/>
      </w:pPr>
      <w:r w:rsidRPr="00900476">
        <w:t>Si tout autre renseignement était requis, n’hésitez pas à nous en faire part.</w:t>
      </w:r>
    </w:p>
    <w:p w:rsidR="00900476" w:rsidRPr="00900476" w:rsidRDefault="00900476" w:rsidP="00900476">
      <w:pPr>
        <w:spacing w:before="0" w:line="276" w:lineRule="auto"/>
      </w:pPr>
    </w:p>
    <w:p w:rsidR="00900476" w:rsidRPr="00900476" w:rsidRDefault="00900476" w:rsidP="00900476">
      <w:pPr>
        <w:spacing w:before="0" w:line="276" w:lineRule="auto"/>
      </w:pPr>
      <w:r w:rsidRPr="00900476">
        <w:t>Recevez, l’expression de nos salutations distinguées.</w:t>
      </w: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p>
    <w:p w:rsidR="00900476" w:rsidRPr="00900476" w:rsidRDefault="00900476" w:rsidP="00900476">
      <w:pPr>
        <w:spacing w:before="0" w:line="276" w:lineRule="auto"/>
      </w:pPr>
      <w:r w:rsidRPr="00900476">
        <w:t>[</w:t>
      </w:r>
      <w:proofErr w:type="gramStart"/>
      <w:r w:rsidRPr="00900476">
        <w:rPr>
          <w:i/>
        </w:rPr>
        <w:t>avocat</w:t>
      </w:r>
      <w:proofErr w:type="gramEnd"/>
      <w:r w:rsidRPr="00900476">
        <w:t>]</w:t>
      </w:r>
    </w:p>
    <w:p w:rsidR="00900476" w:rsidRPr="00900476" w:rsidRDefault="00900476" w:rsidP="00900476">
      <w:pPr>
        <w:spacing w:before="0" w:line="276" w:lineRule="auto"/>
        <w:rPr>
          <w:i/>
        </w:rPr>
      </w:pPr>
    </w:p>
    <w:p w:rsidR="00900476" w:rsidRPr="00900476" w:rsidRDefault="00900476" w:rsidP="00900476">
      <w:pPr>
        <w:pStyle w:val="Titre4"/>
        <w:keepNext w:val="0"/>
        <w:keepLines w:val="0"/>
        <w:numPr>
          <w:ilvl w:val="0"/>
          <w:numId w:val="0"/>
        </w:numPr>
        <w:spacing w:line="276" w:lineRule="auto"/>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93" w:name="_Toc446347617"/>
      <w:r w:rsidRPr="00900476">
        <w:lastRenderedPageBreak/>
        <w:t>2 - Changement d’adresse – directive 2001-009</w:t>
      </w:r>
      <w:bookmarkEnd w:id="93"/>
    </w:p>
    <w:p w:rsidR="00900476" w:rsidRPr="00900476" w:rsidRDefault="00900476" w:rsidP="00900476">
      <w:pPr>
        <w:pStyle w:val="Actes3"/>
      </w:pPr>
    </w:p>
    <w:p w:rsidR="00900476" w:rsidRPr="00900476" w:rsidRDefault="00900476" w:rsidP="00900476">
      <w:pPr>
        <w:pStyle w:val="Actes4"/>
      </w:pPr>
      <w:bookmarkStart w:id="94" w:name="_Toc446347618"/>
      <w:r w:rsidRPr="00900476">
        <w:t>a) Particulier</w:t>
      </w:r>
      <w:bookmarkEnd w:id="94"/>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jc w:val="center"/>
        <w:rPr>
          <w:rFonts w:ascii="Times New Roman" w:hAnsi="Times New Roman" w:cs="Times New Roman"/>
          <w:color w:val="auto"/>
        </w:rPr>
      </w:pPr>
      <w:r w:rsidRPr="00900476">
        <w:rPr>
          <w:rFonts w:ascii="Times New Roman" w:hAnsi="Times New Roman" w:cs="Times New Roman"/>
          <w:b/>
          <w:bCs/>
          <w:color w:val="auto"/>
        </w:rPr>
        <w:t>Changement d’adresse du détenteur d’intérêt sur la parcelle</w:t>
      </w:r>
    </w:p>
    <w:p w:rsidR="00900476" w:rsidRPr="00900476" w:rsidRDefault="00900476" w:rsidP="00900476">
      <w:pPr>
        <w:pStyle w:val="Default"/>
        <w:jc w:val="center"/>
        <w:rPr>
          <w:rFonts w:ascii="Times New Roman" w:hAnsi="Times New Roman" w:cs="Times New Roman"/>
          <w:b/>
          <w:bCs/>
          <w:color w:val="auto"/>
        </w:rPr>
      </w:pPr>
    </w:p>
    <w:p w:rsidR="00900476" w:rsidRPr="00900476" w:rsidRDefault="00900476" w:rsidP="00900476">
      <w:pPr>
        <w:pStyle w:val="Default"/>
        <w:jc w:val="center"/>
        <w:rPr>
          <w:rFonts w:ascii="Times New Roman" w:hAnsi="Times New Roman" w:cs="Times New Roman"/>
          <w:color w:val="auto"/>
        </w:rPr>
      </w:pPr>
      <w:r w:rsidRPr="00900476">
        <w:rPr>
          <w:rFonts w:ascii="Times New Roman" w:hAnsi="Times New Roman" w:cs="Times New Roman"/>
          <w:b/>
          <w:bCs/>
          <w:color w:val="auto"/>
        </w:rPr>
        <w:t>CHANGEMENT D’ADRESSE D’UN PARTICULIER:</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NID : ___________ / ____________ / ____________ / 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tabs>
          <w:tab w:val="left" w:pos="2160"/>
        </w:tabs>
        <w:jc w:val="both"/>
        <w:rPr>
          <w:rFonts w:ascii="Times New Roman" w:hAnsi="Times New Roman" w:cs="Times New Roman"/>
          <w:color w:val="auto"/>
        </w:rPr>
      </w:pPr>
      <w:r w:rsidRPr="00900476">
        <w:rPr>
          <w:rFonts w:ascii="Times New Roman" w:hAnsi="Times New Roman" w:cs="Times New Roman"/>
          <w:color w:val="auto"/>
        </w:rPr>
        <w:t xml:space="preserve">Nouvelle adresse : </w:t>
      </w:r>
      <w:r w:rsidRPr="00900476">
        <w:rPr>
          <w:rFonts w:ascii="Times New Roman" w:hAnsi="Times New Roman" w:cs="Times New Roman"/>
          <w:color w:val="auto"/>
        </w:rPr>
        <w:tab/>
        <w:t xml:space="preserve">_____________________________ </w:t>
      </w:r>
    </w:p>
    <w:p w:rsidR="00900476" w:rsidRPr="00900476" w:rsidRDefault="00900476" w:rsidP="00900476">
      <w:pPr>
        <w:pStyle w:val="Default"/>
        <w:ind w:left="2160"/>
        <w:jc w:val="both"/>
        <w:rPr>
          <w:rFonts w:ascii="Times New Roman" w:hAnsi="Times New Roman" w:cs="Times New Roman"/>
          <w:color w:val="auto"/>
        </w:rPr>
      </w:pPr>
      <w:r w:rsidRPr="00900476">
        <w:rPr>
          <w:rFonts w:ascii="Times New Roman" w:hAnsi="Times New Roman" w:cs="Times New Roman"/>
          <w:color w:val="auto"/>
        </w:rPr>
        <w:t xml:space="preserve">_____________________________ </w:t>
      </w:r>
    </w:p>
    <w:p w:rsidR="00900476" w:rsidRPr="00900476" w:rsidRDefault="00900476" w:rsidP="00900476">
      <w:pPr>
        <w:pStyle w:val="Default"/>
        <w:ind w:left="2160"/>
        <w:jc w:val="both"/>
        <w:rPr>
          <w:rFonts w:ascii="Times New Roman" w:hAnsi="Times New Roman" w:cs="Times New Roman"/>
          <w:color w:val="auto"/>
        </w:rPr>
      </w:pPr>
      <w:r w:rsidRPr="00900476">
        <w:rPr>
          <w:rFonts w:ascii="Times New Roman" w:hAnsi="Times New Roman" w:cs="Times New Roman"/>
          <w:color w:val="auto"/>
        </w:rPr>
        <w:t xml:space="preserve">_____________________________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Date : 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Nom de la personne </w:t>
      </w:r>
    </w:p>
    <w:p w:rsidR="00900476" w:rsidRPr="00900476" w:rsidRDefault="00900476" w:rsidP="00900476">
      <w:pPr>
        <w:pStyle w:val="Default"/>
        <w:jc w:val="both"/>
        <w:rPr>
          <w:rFonts w:ascii="Times New Roman" w:hAnsi="Times New Roman" w:cs="Times New Roman"/>
          <w:color w:val="auto"/>
        </w:rPr>
      </w:pPr>
      <w:proofErr w:type="gramStart"/>
      <w:r w:rsidRPr="00900476">
        <w:rPr>
          <w:rFonts w:ascii="Times New Roman" w:hAnsi="Times New Roman" w:cs="Times New Roman"/>
          <w:color w:val="auto"/>
        </w:rPr>
        <w:t>demandant</w:t>
      </w:r>
      <w:proofErr w:type="gramEnd"/>
      <w:r w:rsidRPr="00900476">
        <w:rPr>
          <w:rFonts w:ascii="Times New Roman" w:hAnsi="Times New Roman" w:cs="Times New Roman"/>
          <w:color w:val="auto"/>
        </w:rPr>
        <w:t xml:space="preserve"> le changement d’adresse : _______________________________ </w:t>
      </w: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i/>
          <w:iCs/>
          <w:color w:val="auto"/>
        </w:rPr>
        <w:t>(</w:t>
      </w:r>
      <w:proofErr w:type="gramStart"/>
      <w:r w:rsidRPr="00900476">
        <w:rPr>
          <w:rFonts w:ascii="Times New Roman" w:hAnsi="Times New Roman" w:cs="Times New Roman"/>
          <w:i/>
          <w:iCs/>
          <w:color w:val="auto"/>
        </w:rPr>
        <w:t>en</w:t>
      </w:r>
      <w:proofErr w:type="gramEnd"/>
      <w:r w:rsidRPr="00900476">
        <w:rPr>
          <w:rFonts w:ascii="Times New Roman" w:hAnsi="Times New Roman" w:cs="Times New Roman"/>
          <w:i/>
          <w:iCs/>
          <w:color w:val="auto"/>
        </w:rPr>
        <w:t xml:space="preserve"> caractères d’imprimerie)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Signature de la personne </w:t>
      </w:r>
    </w:p>
    <w:p w:rsidR="00900476" w:rsidRPr="00900476" w:rsidRDefault="00900476" w:rsidP="00900476">
      <w:pPr>
        <w:pStyle w:val="Default"/>
        <w:jc w:val="both"/>
        <w:rPr>
          <w:rFonts w:ascii="Times New Roman" w:hAnsi="Times New Roman" w:cs="Times New Roman"/>
          <w:color w:val="auto"/>
        </w:rPr>
      </w:pPr>
      <w:proofErr w:type="gramStart"/>
      <w:r w:rsidRPr="00900476">
        <w:rPr>
          <w:rFonts w:ascii="Times New Roman" w:hAnsi="Times New Roman" w:cs="Times New Roman"/>
          <w:color w:val="auto"/>
        </w:rPr>
        <w:t>demandant</w:t>
      </w:r>
      <w:proofErr w:type="gramEnd"/>
      <w:r w:rsidRPr="00900476">
        <w:rPr>
          <w:rFonts w:ascii="Times New Roman" w:hAnsi="Times New Roman" w:cs="Times New Roman"/>
          <w:color w:val="auto"/>
        </w:rPr>
        <w:t xml:space="preserve"> le changement d’adresse : _______________________________  </w:t>
      </w:r>
    </w:p>
    <w:p w:rsidR="00900476" w:rsidRPr="00900476" w:rsidRDefault="00900476" w:rsidP="00900476">
      <w:pPr>
        <w:pStyle w:val="Default"/>
        <w:jc w:val="both"/>
        <w:rPr>
          <w:rFonts w:ascii="Times New Roman" w:hAnsi="Times New Roman" w:cs="Times New Roman"/>
          <w:b/>
          <w:bCs/>
          <w:color w:val="auto"/>
        </w:rPr>
      </w:pPr>
    </w:p>
    <w:p w:rsidR="00900476" w:rsidRPr="00900476" w:rsidRDefault="00900476" w:rsidP="00900476">
      <w:pPr>
        <w:pStyle w:val="Default"/>
        <w:jc w:val="both"/>
        <w:rPr>
          <w:rFonts w:ascii="Times New Roman" w:hAnsi="Times New Roman" w:cs="Times New Roman"/>
          <w:b/>
          <w:bCs/>
          <w:color w:val="auto"/>
        </w:rPr>
      </w:pPr>
    </w:p>
    <w:p w:rsidR="00900476" w:rsidRPr="00900476" w:rsidRDefault="00900476" w:rsidP="00900476">
      <w:pPr>
        <w:pStyle w:val="Default"/>
        <w:jc w:val="both"/>
        <w:rPr>
          <w:rFonts w:ascii="Times New Roman" w:hAnsi="Times New Roman" w:cs="Times New Roman"/>
          <w:b/>
          <w:bCs/>
          <w:color w:val="auto"/>
        </w:rPr>
      </w:pPr>
    </w:p>
    <w:p w:rsidR="00900476" w:rsidRPr="00900476" w:rsidRDefault="00900476" w:rsidP="00900476">
      <w:pPr>
        <w:pStyle w:val="Default"/>
        <w:jc w:val="both"/>
        <w:rPr>
          <w:rFonts w:ascii="Times New Roman" w:hAnsi="Times New Roman" w:cs="Times New Roman"/>
          <w:b/>
          <w:bCs/>
          <w:color w:val="auto"/>
        </w:rPr>
      </w:pPr>
    </w:p>
    <w:p w:rsidR="00900476" w:rsidRPr="00900476" w:rsidRDefault="00900476" w:rsidP="00900476">
      <w:pPr>
        <w:pStyle w:val="Default"/>
        <w:rPr>
          <w:rFonts w:ascii="Times New Roman" w:hAnsi="Times New Roman" w:cs="Times New Roman"/>
          <w:b/>
          <w:i/>
          <w:color w:val="auto"/>
        </w:rPr>
      </w:pPr>
    </w:p>
    <w:p w:rsidR="00900476" w:rsidRPr="00900476" w:rsidRDefault="00900476" w:rsidP="00900476">
      <w:r w:rsidRPr="00900476">
        <w:rPr>
          <w:b/>
          <w:bCs/>
        </w:rPr>
        <w:br w:type="page"/>
      </w:r>
    </w:p>
    <w:p w:rsidR="00900476" w:rsidRPr="00900476" w:rsidRDefault="00900476" w:rsidP="00900476">
      <w:pPr>
        <w:pStyle w:val="Actes4"/>
      </w:pPr>
      <w:bookmarkStart w:id="95" w:name="_Toc446347619"/>
      <w:r w:rsidRPr="00900476">
        <w:lastRenderedPageBreak/>
        <w:t>b) Entreprise</w:t>
      </w:r>
      <w:bookmarkEnd w:id="95"/>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Default"/>
        <w:jc w:val="center"/>
        <w:rPr>
          <w:rFonts w:ascii="Times New Roman" w:hAnsi="Times New Roman" w:cs="Times New Roman"/>
          <w:b/>
          <w:bCs/>
          <w:color w:val="auto"/>
        </w:rPr>
      </w:pPr>
    </w:p>
    <w:p w:rsidR="00900476" w:rsidRPr="00900476" w:rsidRDefault="00900476" w:rsidP="00900476">
      <w:pPr>
        <w:pStyle w:val="Default"/>
        <w:jc w:val="center"/>
        <w:rPr>
          <w:rFonts w:ascii="Times New Roman" w:hAnsi="Times New Roman" w:cs="Times New Roman"/>
          <w:color w:val="auto"/>
        </w:rPr>
      </w:pPr>
      <w:r w:rsidRPr="00900476">
        <w:rPr>
          <w:rFonts w:ascii="Times New Roman" w:hAnsi="Times New Roman" w:cs="Times New Roman"/>
          <w:b/>
          <w:bCs/>
          <w:color w:val="auto"/>
        </w:rPr>
        <w:t>Changement d’adresse du détenteur d’intérêt sur la parcelle</w:t>
      </w:r>
    </w:p>
    <w:p w:rsidR="00900476" w:rsidRPr="00900476" w:rsidRDefault="00900476" w:rsidP="00900476">
      <w:pPr>
        <w:pStyle w:val="Default"/>
        <w:jc w:val="center"/>
        <w:rPr>
          <w:rFonts w:ascii="Times New Roman" w:hAnsi="Times New Roman" w:cs="Times New Roman"/>
          <w:b/>
          <w:bCs/>
          <w:color w:val="auto"/>
        </w:rPr>
      </w:pPr>
    </w:p>
    <w:p w:rsidR="00900476" w:rsidRPr="00900476" w:rsidRDefault="00900476" w:rsidP="00900476">
      <w:pPr>
        <w:pStyle w:val="Default"/>
        <w:jc w:val="center"/>
        <w:rPr>
          <w:rFonts w:ascii="Times New Roman" w:hAnsi="Times New Roman" w:cs="Times New Roman"/>
          <w:color w:val="auto"/>
        </w:rPr>
      </w:pPr>
      <w:r w:rsidRPr="00900476">
        <w:rPr>
          <w:rFonts w:ascii="Times New Roman" w:hAnsi="Times New Roman" w:cs="Times New Roman"/>
          <w:b/>
          <w:bCs/>
          <w:color w:val="auto"/>
        </w:rPr>
        <w:t xml:space="preserve">CHANGEMENT D’ADRESSE </w:t>
      </w:r>
      <w:r w:rsidRPr="00900476">
        <w:rPr>
          <w:rFonts w:ascii="Times New Roman" w:hAnsi="Times New Roman" w:cs="Times New Roman"/>
          <w:b/>
          <w:bCs/>
          <w:color w:val="auto"/>
          <w:lang w:val="fr-FR"/>
        </w:rPr>
        <w:t>D’UNE ENTREPRISE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NID : ___________ / ____________ / ____________ / 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tabs>
          <w:tab w:val="left" w:pos="2160"/>
        </w:tabs>
        <w:jc w:val="both"/>
        <w:rPr>
          <w:rFonts w:ascii="Times New Roman" w:hAnsi="Times New Roman" w:cs="Times New Roman"/>
          <w:color w:val="auto"/>
        </w:rPr>
      </w:pPr>
      <w:r w:rsidRPr="00900476">
        <w:rPr>
          <w:rFonts w:ascii="Times New Roman" w:hAnsi="Times New Roman" w:cs="Times New Roman"/>
          <w:color w:val="auto"/>
        </w:rPr>
        <w:t xml:space="preserve">Nouvelle adresse : </w:t>
      </w:r>
      <w:r w:rsidRPr="00900476">
        <w:rPr>
          <w:rFonts w:ascii="Times New Roman" w:hAnsi="Times New Roman" w:cs="Times New Roman"/>
          <w:color w:val="auto"/>
        </w:rPr>
        <w:tab/>
        <w:t xml:space="preserve">_____________________________ </w:t>
      </w:r>
    </w:p>
    <w:p w:rsidR="00900476" w:rsidRPr="00900476" w:rsidRDefault="00900476" w:rsidP="00900476">
      <w:pPr>
        <w:pStyle w:val="Default"/>
        <w:ind w:left="2160"/>
        <w:jc w:val="both"/>
        <w:rPr>
          <w:rFonts w:ascii="Times New Roman" w:hAnsi="Times New Roman" w:cs="Times New Roman"/>
          <w:color w:val="auto"/>
        </w:rPr>
      </w:pPr>
      <w:r w:rsidRPr="00900476">
        <w:rPr>
          <w:rFonts w:ascii="Times New Roman" w:hAnsi="Times New Roman" w:cs="Times New Roman"/>
          <w:color w:val="auto"/>
        </w:rPr>
        <w:t xml:space="preserve">_____________________________ </w:t>
      </w:r>
    </w:p>
    <w:p w:rsidR="00900476" w:rsidRPr="00900476" w:rsidRDefault="00900476" w:rsidP="00900476">
      <w:pPr>
        <w:pStyle w:val="Default"/>
        <w:ind w:left="2160"/>
        <w:jc w:val="both"/>
        <w:rPr>
          <w:rFonts w:ascii="Times New Roman" w:hAnsi="Times New Roman" w:cs="Times New Roman"/>
          <w:color w:val="auto"/>
        </w:rPr>
      </w:pPr>
      <w:r w:rsidRPr="00900476">
        <w:rPr>
          <w:rFonts w:ascii="Times New Roman" w:hAnsi="Times New Roman" w:cs="Times New Roman"/>
          <w:color w:val="auto"/>
        </w:rPr>
        <w:t xml:space="preserve">_____________________________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Date : 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Nom de la personne </w:t>
      </w: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demandant le changement d’adresse </w:t>
      </w:r>
      <w:proofErr w:type="gramStart"/>
      <w:r w:rsidRPr="00900476">
        <w:rPr>
          <w:rFonts w:ascii="Times New Roman" w:hAnsi="Times New Roman" w:cs="Times New Roman"/>
          <w:color w:val="auto"/>
        </w:rPr>
        <w:t>:_</w:t>
      </w:r>
      <w:proofErr w:type="gramEnd"/>
      <w:r w:rsidRPr="00900476">
        <w:rPr>
          <w:rFonts w:ascii="Times New Roman" w:hAnsi="Times New Roman" w:cs="Times New Roman"/>
          <w:color w:val="auto"/>
        </w:rPr>
        <w:t xml:space="preserve">____________________________ </w:t>
      </w: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i/>
          <w:iCs/>
          <w:color w:val="auto"/>
        </w:rPr>
        <w:t>(</w:t>
      </w:r>
      <w:proofErr w:type="gramStart"/>
      <w:r w:rsidRPr="00900476">
        <w:rPr>
          <w:rFonts w:ascii="Times New Roman" w:hAnsi="Times New Roman" w:cs="Times New Roman"/>
          <w:i/>
          <w:iCs/>
          <w:color w:val="auto"/>
        </w:rPr>
        <w:t>en</w:t>
      </w:r>
      <w:proofErr w:type="gramEnd"/>
      <w:r w:rsidRPr="00900476">
        <w:rPr>
          <w:rFonts w:ascii="Times New Roman" w:hAnsi="Times New Roman" w:cs="Times New Roman"/>
          <w:i/>
          <w:iCs/>
          <w:color w:val="auto"/>
        </w:rPr>
        <w:t xml:space="preserve"> caractères d’imprimerie)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Poste occupé par le signataire : _______________________________________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Nom de l’entreprise : _______________________________________________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Je soussigné occupe le poste précisé plus haut et, étant dûment autorisé à demander un changement d’adresse pour l’entreprise susmentionnée, j’en fais la demande par écrit.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Default"/>
        <w:jc w:val="both"/>
        <w:rPr>
          <w:rFonts w:ascii="Times New Roman" w:hAnsi="Times New Roman" w:cs="Times New Roman"/>
          <w:color w:val="auto"/>
        </w:rPr>
      </w:pPr>
      <w:r w:rsidRPr="00900476">
        <w:rPr>
          <w:rFonts w:ascii="Times New Roman" w:hAnsi="Times New Roman" w:cs="Times New Roman"/>
          <w:color w:val="auto"/>
        </w:rPr>
        <w:t xml:space="preserve">Signature : ____________________________________________ </w:t>
      </w:r>
    </w:p>
    <w:p w:rsidR="00900476" w:rsidRPr="00900476" w:rsidRDefault="00900476" w:rsidP="00900476">
      <w:pPr>
        <w:pStyle w:val="Default"/>
        <w:jc w:val="both"/>
        <w:rPr>
          <w:rFonts w:ascii="Times New Roman" w:hAnsi="Times New Roman" w:cs="Times New Roman"/>
          <w:color w:val="auto"/>
        </w:rPr>
      </w:pP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96" w:name="_Toc446347620"/>
      <w:r w:rsidRPr="00900476">
        <w:lastRenderedPageBreak/>
        <w:t xml:space="preserve">3 - Opposition </w:t>
      </w:r>
      <w:r w:rsidRPr="00900476">
        <w:noBreakHyphen/>
        <w:t xml:space="preserve"> Formule 24</w:t>
      </w:r>
      <w:bookmarkEnd w:id="96"/>
    </w:p>
    <w:p w:rsidR="00900476" w:rsidRPr="00900476" w:rsidRDefault="00900476" w:rsidP="00900476"/>
    <w:p w:rsidR="00900476" w:rsidRPr="00900476" w:rsidRDefault="00900476" w:rsidP="00900476">
      <w:pPr>
        <w:autoSpaceDE w:val="0"/>
        <w:autoSpaceDN w:val="0"/>
        <w:adjustRightInd w:val="0"/>
        <w:spacing w:before="0"/>
        <w:jc w:val="center"/>
        <w:rPr>
          <w:b/>
          <w:bCs/>
        </w:rPr>
      </w:pPr>
      <w:r w:rsidRPr="00900476">
        <w:rPr>
          <w:b/>
          <w:bCs/>
        </w:rPr>
        <w:t>Formule 24</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OPPOSITION</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30</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Numéro d’identification de</w:t>
      </w:r>
    </w:p>
    <w:p w:rsidR="00900476" w:rsidRPr="00900476" w:rsidRDefault="00900476" w:rsidP="00900476">
      <w:pPr>
        <w:tabs>
          <w:tab w:val="left" w:pos="3600"/>
        </w:tabs>
        <w:autoSpaceDE w:val="0"/>
        <w:autoSpaceDN w:val="0"/>
        <w:adjustRightInd w:val="0"/>
        <w:spacing w:before="0"/>
        <w:jc w:val="left"/>
      </w:pPr>
      <w:proofErr w:type="gramStart"/>
      <w:r w:rsidRPr="00900476">
        <w:t>parcelle</w:t>
      </w:r>
      <w:proofErr w:type="gramEnd"/>
      <w:r w:rsidRPr="00900476">
        <w:t xml:space="preserv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3600"/>
        </w:tabs>
        <w:autoSpaceDE w:val="0"/>
        <w:autoSpaceDN w:val="0"/>
        <w:adjustRightInd w:val="0"/>
        <w:spacing w:before="0"/>
        <w:jc w:val="left"/>
      </w:pPr>
      <w:r w:rsidRPr="00900476">
        <w:t>Opposant</w:t>
      </w:r>
      <w:r w:rsidRPr="00900476">
        <w:rPr>
          <w:vertAlign w:val="superscript"/>
        </w:rPr>
        <w:t>1</w:t>
      </w:r>
      <w:r w:rsidRPr="00900476">
        <w:t xml:space="preserve">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80"/>
          <w:tab w:val="left" w:pos="3600"/>
        </w:tabs>
        <w:autoSpaceDE w:val="0"/>
        <w:autoSpaceDN w:val="0"/>
        <w:adjustRightInd w:val="0"/>
        <w:spacing w:before="0"/>
        <w:jc w:val="left"/>
      </w:pPr>
      <w:r w:rsidRPr="00900476">
        <w:t xml:space="preserve">(Avocat de l’opposant : </w:t>
      </w:r>
      <w:r w:rsidRPr="00900476">
        <w:tab/>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roofErr w:type="gramStart"/>
      <w:r w:rsidRPr="00900476">
        <w:rPr>
          <w:u w:val="single"/>
        </w:rPr>
        <w:t>adresse</w:t>
      </w:r>
      <w:proofErr w:type="gramEnd"/>
      <w:r w:rsidRPr="00900476">
        <w:rPr>
          <w:u w:val="single"/>
        </w:rPr>
        <w:tab/>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(Type d’instrument sur lequel</w:t>
      </w:r>
    </w:p>
    <w:p w:rsidR="00900476" w:rsidRPr="00900476" w:rsidRDefault="00900476" w:rsidP="00900476">
      <w:pPr>
        <w:tabs>
          <w:tab w:val="left" w:pos="3600"/>
        </w:tabs>
        <w:autoSpaceDE w:val="0"/>
        <w:autoSpaceDN w:val="0"/>
        <w:adjustRightInd w:val="0"/>
        <w:spacing w:before="0"/>
        <w:jc w:val="left"/>
        <w:rPr>
          <w:u w:val="single"/>
        </w:rPr>
      </w:pPr>
      <w:proofErr w:type="gramStart"/>
      <w:r w:rsidRPr="00900476">
        <w:t>un</w:t>
      </w:r>
      <w:proofErr w:type="gramEnd"/>
      <w:r w:rsidRPr="00900476">
        <w:t xml:space="preserve"> droit est réclamé :</w:t>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d’enregistrement de</w:t>
      </w:r>
    </w:p>
    <w:p w:rsidR="00900476" w:rsidRPr="00900476" w:rsidRDefault="00900476" w:rsidP="00900476">
      <w:pPr>
        <w:autoSpaceDE w:val="0"/>
        <w:autoSpaceDN w:val="0"/>
        <w:adjustRightInd w:val="0"/>
        <w:spacing w:before="0"/>
        <w:jc w:val="left"/>
      </w:pPr>
      <w:proofErr w:type="gramStart"/>
      <w:r w:rsidRPr="00900476">
        <w:t>l’instrument</w:t>
      </w:r>
      <w:proofErr w:type="gramEnd"/>
      <w:r w:rsidRPr="00900476">
        <w:t xml:space="preserve"> dans lequel un</w:t>
      </w:r>
    </w:p>
    <w:p w:rsidR="00900476" w:rsidRPr="00900476" w:rsidRDefault="00900476" w:rsidP="00900476">
      <w:pPr>
        <w:tabs>
          <w:tab w:val="left" w:pos="3600"/>
        </w:tabs>
        <w:autoSpaceDE w:val="0"/>
        <w:autoSpaceDN w:val="0"/>
        <w:adjustRightInd w:val="0"/>
        <w:spacing w:before="0"/>
        <w:jc w:val="left"/>
      </w:pPr>
      <w:proofErr w:type="gramStart"/>
      <w:r w:rsidRPr="00900476">
        <w:t>droit</w:t>
      </w:r>
      <w:proofErr w:type="gramEnd"/>
      <w:r w:rsidRPr="00900476">
        <w:t xml:space="preserve"> est réclamé : </w:t>
      </w:r>
      <w:r w:rsidRPr="00900476">
        <w:tab/>
      </w:r>
      <w:r w:rsidRPr="00900476">
        <w:rPr>
          <w:u w:val="single"/>
        </w:rPr>
        <w:tab/>
      </w:r>
      <w:r w:rsidRPr="00900476">
        <w:rPr>
          <w:u w:val="single"/>
        </w:rPr>
        <w:tab/>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motivant la</w:t>
      </w:r>
    </w:p>
    <w:p w:rsidR="00900476" w:rsidRPr="00900476" w:rsidRDefault="00900476" w:rsidP="00900476">
      <w:pPr>
        <w:tabs>
          <w:tab w:val="left" w:pos="3600"/>
        </w:tabs>
        <w:autoSpaceDE w:val="0"/>
        <w:autoSpaceDN w:val="0"/>
        <w:adjustRightInd w:val="0"/>
        <w:spacing w:before="0"/>
        <w:jc w:val="left"/>
        <w:rPr>
          <w:u w:val="single"/>
        </w:rPr>
      </w:pPr>
      <w:proofErr w:type="gramStart"/>
      <w:r w:rsidRPr="00900476">
        <w:t>réclamation</w:t>
      </w:r>
      <w:proofErr w:type="gramEnd"/>
      <w:r w:rsidRPr="00900476">
        <w:t> :</w:t>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r w:rsidRPr="00900476">
        <w:t>L’opposant réclame un droit sur la parcelle spécifiée (et sur l’instrument spécifié) conformément aux détails spécifiés.</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Opposant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rPr>
        <w:t>1 Des cas multiples peuvent être indiqués.</w:t>
      </w:r>
    </w:p>
    <w:p w:rsidR="00900476" w:rsidRPr="00900476" w:rsidRDefault="00900476" w:rsidP="00900476">
      <w:r w:rsidRPr="00900476">
        <w:rPr>
          <w:b/>
          <w:bCs/>
        </w:rPr>
        <w:br w:type="page"/>
      </w:r>
    </w:p>
    <w:p w:rsidR="00900476" w:rsidRPr="00900476" w:rsidRDefault="00900476" w:rsidP="00900476">
      <w:pPr>
        <w:pStyle w:val="Actes3"/>
      </w:pPr>
      <w:bookmarkStart w:id="97" w:name="_Toc446347621"/>
      <w:r w:rsidRPr="00900476">
        <w:lastRenderedPageBreak/>
        <w:t xml:space="preserve">4 - Retrait d’opposition </w:t>
      </w:r>
      <w:r w:rsidRPr="00900476">
        <w:noBreakHyphen/>
        <w:t xml:space="preserve"> Formule 28</w:t>
      </w:r>
      <w:bookmarkEnd w:id="97"/>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28</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RETRAIT D’OPPOSITION</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34</w:t>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3960"/>
        </w:tabs>
        <w:autoSpaceDE w:val="0"/>
        <w:autoSpaceDN w:val="0"/>
        <w:adjustRightInd w:val="0"/>
        <w:spacing w:before="0"/>
        <w:jc w:val="left"/>
      </w:pPr>
      <w:r w:rsidRPr="00900476">
        <w:t>Numéro d’identification de</w:t>
      </w:r>
    </w:p>
    <w:p w:rsidR="00900476" w:rsidRPr="00900476" w:rsidRDefault="00900476" w:rsidP="00900476">
      <w:pPr>
        <w:tabs>
          <w:tab w:val="left" w:pos="3960"/>
        </w:tabs>
        <w:autoSpaceDE w:val="0"/>
        <w:autoSpaceDN w:val="0"/>
        <w:adjustRightInd w:val="0"/>
        <w:spacing w:before="0"/>
        <w:jc w:val="left"/>
      </w:pPr>
      <w:proofErr w:type="gramStart"/>
      <w:r w:rsidRPr="00900476">
        <w:t>parcelle</w:t>
      </w:r>
      <w:proofErr w:type="gramEnd"/>
      <w:r w:rsidRPr="00900476">
        <w:t xml:space="preserve"> : </w:t>
      </w:r>
      <w:r w:rsidRPr="00900476">
        <w:tab/>
      </w:r>
      <w:r w:rsidRPr="00900476">
        <w:rPr>
          <w:u w:val="single"/>
        </w:rPr>
        <w:t>NID</w:t>
      </w:r>
      <w:r w:rsidRPr="00900476">
        <w:rPr>
          <w:u w:val="single"/>
        </w:rPr>
        <w:tab/>
      </w:r>
    </w:p>
    <w:p w:rsidR="00900476" w:rsidRPr="00900476" w:rsidRDefault="00900476" w:rsidP="00900476">
      <w:pPr>
        <w:tabs>
          <w:tab w:val="left" w:pos="3960"/>
        </w:tabs>
        <w:autoSpaceDE w:val="0"/>
        <w:autoSpaceDN w:val="0"/>
        <w:adjustRightInd w:val="0"/>
        <w:spacing w:before="0"/>
        <w:jc w:val="left"/>
      </w:pPr>
    </w:p>
    <w:p w:rsidR="00900476" w:rsidRPr="00900476" w:rsidRDefault="00900476" w:rsidP="00900476">
      <w:pPr>
        <w:tabs>
          <w:tab w:val="left" w:pos="3960"/>
        </w:tabs>
        <w:autoSpaceDE w:val="0"/>
        <w:autoSpaceDN w:val="0"/>
        <w:adjustRightInd w:val="0"/>
        <w:spacing w:before="0"/>
        <w:jc w:val="left"/>
      </w:pPr>
      <w:r w:rsidRPr="00900476">
        <w:t>Opposant</w:t>
      </w:r>
      <w:r w:rsidRPr="00900476">
        <w:rPr>
          <w:vertAlign w:val="superscript"/>
        </w:rPr>
        <w:t>1</w:t>
      </w:r>
      <w:r w:rsidRPr="00900476">
        <w:t xml:space="preserve"> </w:t>
      </w:r>
      <w:r w:rsidRPr="00900476">
        <w:tab/>
      </w:r>
      <w:r w:rsidRPr="00900476">
        <w:rPr>
          <w:u w:val="single"/>
        </w:rPr>
        <w:t>nom</w:t>
      </w:r>
      <w:r w:rsidRPr="00900476">
        <w:rPr>
          <w:u w:val="single"/>
        </w:rPr>
        <w:tab/>
      </w:r>
    </w:p>
    <w:p w:rsidR="00900476" w:rsidRPr="00900476" w:rsidRDefault="00900476" w:rsidP="00900476">
      <w:pPr>
        <w:tabs>
          <w:tab w:val="left" w:pos="3960"/>
        </w:tabs>
        <w:autoSpaceDE w:val="0"/>
        <w:autoSpaceDN w:val="0"/>
        <w:adjustRightInd w:val="0"/>
        <w:spacing w:before="0"/>
        <w:ind w:left="3960" w:hanging="3960"/>
        <w:jc w:val="left"/>
      </w:pPr>
      <w:r w:rsidRPr="00900476">
        <w:tab/>
      </w:r>
      <w:proofErr w:type="gramStart"/>
      <w:r w:rsidRPr="00900476">
        <w:rPr>
          <w:u w:val="single"/>
        </w:rPr>
        <w:t>adresse</w:t>
      </w:r>
      <w:proofErr w:type="gramEnd"/>
      <w:r w:rsidRPr="00900476">
        <w:rPr>
          <w:u w:val="single"/>
        </w:rPr>
        <w:tab/>
      </w:r>
    </w:p>
    <w:p w:rsidR="00900476" w:rsidRPr="00900476" w:rsidRDefault="00900476" w:rsidP="00900476">
      <w:pPr>
        <w:tabs>
          <w:tab w:val="left" w:pos="3960"/>
        </w:tabs>
        <w:autoSpaceDE w:val="0"/>
        <w:autoSpaceDN w:val="0"/>
        <w:adjustRightInd w:val="0"/>
        <w:spacing w:before="0"/>
        <w:jc w:val="left"/>
      </w:pPr>
    </w:p>
    <w:p w:rsidR="00900476" w:rsidRPr="00900476" w:rsidRDefault="00900476" w:rsidP="00900476">
      <w:pPr>
        <w:tabs>
          <w:tab w:val="left" w:pos="3960"/>
        </w:tabs>
        <w:autoSpaceDE w:val="0"/>
        <w:autoSpaceDN w:val="0"/>
        <w:adjustRightInd w:val="0"/>
        <w:spacing w:before="0"/>
        <w:jc w:val="left"/>
      </w:pPr>
      <w:r w:rsidRPr="00900476">
        <w:t xml:space="preserve">(Avocat de l’opposant : </w:t>
      </w:r>
      <w:r w:rsidRPr="00900476">
        <w:tab/>
      </w:r>
      <w:r w:rsidRPr="00900476">
        <w:rPr>
          <w:u w:val="single"/>
        </w:rPr>
        <w:t>nom</w:t>
      </w:r>
      <w:r w:rsidRPr="00900476">
        <w:rPr>
          <w:u w:val="single"/>
        </w:rPr>
        <w:tab/>
      </w:r>
    </w:p>
    <w:p w:rsidR="00900476" w:rsidRPr="00900476" w:rsidRDefault="00900476" w:rsidP="00900476">
      <w:pPr>
        <w:tabs>
          <w:tab w:val="left" w:pos="3960"/>
        </w:tabs>
        <w:autoSpaceDE w:val="0"/>
        <w:autoSpaceDN w:val="0"/>
        <w:adjustRightInd w:val="0"/>
        <w:spacing w:before="0"/>
        <w:ind w:left="3960" w:hanging="3960"/>
        <w:jc w:val="left"/>
      </w:pPr>
      <w:r w:rsidRPr="00900476">
        <w:tab/>
      </w:r>
      <w:proofErr w:type="gramStart"/>
      <w:r w:rsidRPr="00900476">
        <w:rPr>
          <w:u w:val="single"/>
        </w:rPr>
        <w:t>adresse</w:t>
      </w:r>
      <w:proofErr w:type="gramEnd"/>
      <w:r w:rsidRPr="00900476">
        <w:rPr>
          <w:u w:val="single"/>
        </w:rPr>
        <w:tab/>
        <w:t>)</w:t>
      </w:r>
    </w:p>
    <w:p w:rsidR="00900476" w:rsidRPr="00900476" w:rsidRDefault="00900476" w:rsidP="00900476">
      <w:pPr>
        <w:tabs>
          <w:tab w:val="left" w:pos="3960"/>
        </w:tabs>
        <w:autoSpaceDE w:val="0"/>
        <w:autoSpaceDN w:val="0"/>
        <w:adjustRightInd w:val="0"/>
        <w:spacing w:before="0"/>
        <w:jc w:val="left"/>
      </w:pPr>
    </w:p>
    <w:p w:rsidR="00900476" w:rsidRPr="00900476" w:rsidRDefault="00900476" w:rsidP="00900476">
      <w:pPr>
        <w:tabs>
          <w:tab w:val="left" w:pos="3960"/>
        </w:tabs>
        <w:autoSpaceDE w:val="0"/>
        <w:autoSpaceDN w:val="0"/>
        <w:adjustRightInd w:val="0"/>
        <w:spacing w:before="0"/>
        <w:jc w:val="left"/>
      </w:pPr>
      <w:r w:rsidRPr="00900476">
        <w:t>Détails d’enregistrement de</w:t>
      </w:r>
    </w:p>
    <w:p w:rsidR="00900476" w:rsidRPr="00900476" w:rsidRDefault="00900476" w:rsidP="00900476">
      <w:pPr>
        <w:tabs>
          <w:tab w:val="left" w:pos="3960"/>
        </w:tabs>
        <w:autoSpaceDE w:val="0"/>
        <w:autoSpaceDN w:val="0"/>
        <w:adjustRightInd w:val="0"/>
        <w:spacing w:before="0"/>
        <w:jc w:val="left"/>
        <w:rPr>
          <w:u w:val="single"/>
        </w:rPr>
      </w:pPr>
      <w:proofErr w:type="gramStart"/>
      <w:r w:rsidRPr="00900476">
        <w:t>l’opposition</w:t>
      </w:r>
      <w:proofErr w:type="gramEnd"/>
      <w:r w:rsidRPr="00900476">
        <w:t xml:space="preserve"> devant être retirée :</w:t>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L’opposant retire l’opposition spécifiée de l’enregistrement à l’encontre de la parcelle spécifiée.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Opposant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rPr>
        <w:t>1 Des cas multiples peuvent être indiqués.</w:t>
      </w: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98" w:name="_Toc446347622"/>
      <w:r w:rsidRPr="00900476">
        <w:lastRenderedPageBreak/>
        <w:t xml:space="preserve">5 - Demande d’ordonnance de suspension </w:t>
      </w:r>
      <w:r w:rsidRPr="00900476">
        <w:noBreakHyphen/>
        <w:t xml:space="preserve"> Formule 29</w:t>
      </w:r>
      <w:bookmarkEnd w:id="98"/>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29</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DEMANDE D’ORDONNANCE DE SUSPENSION</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36</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d’identification </w:t>
      </w:r>
    </w:p>
    <w:p w:rsidR="00900476" w:rsidRPr="00900476" w:rsidRDefault="00900476" w:rsidP="00900476">
      <w:pPr>
        <w:tabs>
          <w:tab w:val="left" w:pos="288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93"/>
        </w:tabs>
        <w:autoSpaceDE w:val="0"/>
        <w:autoSpaceDN w:val="0"/>
        <w:adjustRightInd w:val="0"/>
        <w:spacing w:before="0"/>
        <w:jc w:val="left"/>
      </w:pPr>
      <w:r w:rsidRPr="00900476">
        <w:t>Requérant</w:t>
      </w:r>
      <w:r w:rsidRPr="00900476">
        <w:rPr>
          <w:vertAlign w:val="superscript"/>
        </w:rPr>
        <w:t>1</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ind w:left="288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Le requérant demande la délivrance et l’enregistrement d’une ordonnance de suspension relativement à la parcelle spécifiée pour les motifs indiqués dans l’affidavit ci-joint.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Requérant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center"/>
      </w:pPr>
      <w:r w:rsidRPr="00900476">
        <w:t>(</w:t>
      </w:r>
      <w:proofErr w:type="gramStart"/>
      <w:r w:rsidRPr="00900476">
        <w:rPr>
          <w:i/>
        </w:rPr>
        <w:t>joindre</w:t>
      </w:r>
      <w:proofErr w:type="gramEnd"/>
      <w:r w:rsidRPr="00900476">
        <w:rPr>
          <w:i/>
        </w:rPr>
        <w:t xml:space="preserve"> l’affidavit</w:t>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rPr>
        <w:t>1 Des cas multiples peuvent être indiqués.</w:t>
      </w: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99" w:name="_Toc446347623"/>
      <w:r w:rsidRPr="00900476">
        <w:lastRenderedPageBreak/>
        <w:t xml:space="preserve">6 - Affidavit visant à empêcher l’enregistrement </w:t>
      </w:r>
      <w:r w:rsidRPr="00900476">
        <w:noBreakHyphen/>
        <w:t xml:space="preserve"> Formule 32</w:t>
      </w:r>
      <w:bookmarkEnd w:id="99"/>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32</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AFFIDAVIT VISANT À EMPÊCHER L’ENREGISTREMENT</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37</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d’identification </w:t>
      </w:r>
    </w:p>
    <w:p w:rsidR="00900476" w:rsidRPr="00900476" w:rsidRDefault="00900476" w:rsidP="00900476">
      <w:pPr>
        <w:tabs>
          <w:tab w:val="left" w:pos="288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80"/>
        </w:tabs>
        <w:autoSpaceDE w:val="0"/>
        <w:autoSpaceDN w:val="0"/>
        <w:adjustRightInd w:val="0"/>
        <w:spacing w:before="0"/>
        <w:jc w:val="left"/>
      </w:pPr>
      <w:r w:rsidRPr="00900476">
        <w:t xml:space="preserve">Signataire :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ind w:left="288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de l’instrument ne</w:t>
      </w:r>
    </w:p>
    <w:p w:rsidR="00900476" w:rsidRPr="00900476" w:rsidRDefault="00900476" w:rsidP="00900476">
      <w:pPr>
        <w:autoSpaceDE w:val="0"/>
        <w:autoSpaceDN w:val="0"/>
        <w:adjustRightInd w:val="0"/>
        <w:spacing w:before="0"/>
        <w:jc w:val="left"/>
        <w:rPr>
          <w:u w:val="single"/>
        </w:rPr>
      </w:pPr>
      <w:proofErr w:type="gramStart"/>
      <w:r w:rsidRPr="00900476">
        <w:t>devant</w:t>
      </w:r>
      <w:proofErr w:type="gramEnd"/>
      <w:r w:rsidRPr="00900476">
        <w:t xml:space="preserve"> pas être enregistré :</w:t>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u w:val="single"/>
        </w:rPr>
      </w:pPr>
      <w:r w:rsidRPr="00900476">
        <w:t>Motifs :</w:t>
      </w:r>
      <w:r w:rsidRPr="00900476">
        <w:tab/>
      </w:r>
      <w:r w:rsidRPr="00900476">
        <w:tab/>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Je soussigné, le signataire, déclare sous serment ce qui suit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ind w:left="720" w:hanging="720"/>
        <w:jc w:val="left"/>
      </w:pPr>
      <w:r w:rsidRPr="00900476">
        <w:t xml:space="preserve">1. </w:t>
      </w:r>
      <w:r w:rsidRPr="00900476">
        <w:tab/>
        <w:t>Les déclarations contenues dans le présent affidavit sont vraies autant que je sache, que je sois informé et sois fondé à croire;</w:t>
      </w:r>
    </w:p>
    <w:p w:rsidR="00900476" w:rsidRPr="00900476" w:rsidRDefault="00900476" w:rsidP="00900476">
      <w:pPr>
        <w:autoSpaceDE w:val="0"/>
        <w:autoSpaceDN w:val="0"/>
        <w:adjustRightInd w:val="0"/>
        <w:spacing w:before="0"/>
        <w:ind w:left="720" w:hanging="720"/>
        <w:jc w:val="left"/>
      </w:pPr>
    </w:p>
    <w:p w:rsidR="00900476" w:rsidRPr="00900476" w:rsidRDefault="00900476" w:rsidP="00900476">
      <w:pPr>
        <w:autoSpaceDE w:val="0"/>
        <w:autoSpaceDN w:val="0"/>
        <w:adjustRightInd w:val="0"/>
        <w:spacing w:before="0"/>
        <w:ind w:left="720" w:hanging="720"/>
        <w:jc w:val="left"/>
      </w:pPr>
      <w:r w:rsidRPr="00900476">
        <w:t xml:space="preserve">2. </w:t>
      </w:r>
      <w:r w:rsidRPr="00900476">
        <w:tab/>
        <w:t>Je suis propriétaire enregistré de la parcelle spécifiée;</w:t>
      </w:r>
    </w:p>
    <w:p w:rsidR="00900476" w:rsidRPr="00900476" w:rsidRDefault="00900476" w:rsidP="00900476">
      <w:pPr>
        <w:autoSpaceDE w:val="0"/>
        <w:autoSpaceDN w:val="0"/>
        <w:adjustRightInd w:val="0"/>
        <w:spacing w:before="0"/>
        <w:ind w:left="720" w:hanging="720"/>
        <w:jc w:val="left"/>
      </w:pPr>
    </w:p>
    <w:p w:rsidR="00900476" w:rsidRPr="00900476" w:rsidRDefault="00900476" w:rsidP="00900476">
      <w:pPr>
        <w:autoSpaceDE w:val="0"/>
        <w:autoSpaceDN w:val="0"/>
        <w:adjustRightInd w:val="0"/>
        <w:spacing w:before="0"/>
        <w:ind w:left="720" w:hanging="720"/>
        <w:jc w:val="left"/>
      </w:pPr>
      <w:r w:rsidRPr="00900476">
        <w:t xml:space="preserve">3. </w:t>
      </w:r>
      <w:r w:rsidRPr="00900476">
        <w:tab/>
        <w:t>Pour les motifs spécifiés plus haut, l’instrument spécifié ne devrait pas être enregistré.</w:t>
      </w:r>
    </w:p>
    <w:p w:rsidR="00900476" w:rsidRPr="00900476" w:rsidRDefault="00900476" w:rsidP="00900476">
      <w:pPr>
        <w:autoSpaceDE w:val="0"/>
        <w:autoSpaceDN w:val="0"/>
        <w:adjustRightInd w:val="0"/>
        <w:spacing w:before="0"/>
        <w:jc w:val="left"/>
      </w:pPr>
    </w:p>
    <w:tbl>
      <w:tblPr>
        <w:tblStyle w:val="Grilledutableau"/>
        <w:tblW w:w="0" w:type="auto"/>
        <w:tblLook w:val="04A0" w:firstRow="1" w:lastRow="0" w:firstColumn="1" w:lastColumn="0" w:noHBand="0" w:noVBand="1"/>
      </w:tblPr>
      <w:tblGrid>
        <w:gridCol w:w="4428"/>
        <w:gridCol w:w="4428"/>
      </w:tblGrid>
      <w:tr w:rsidR="00900476" w:rsidRPr="00900476" w:rsidTr="0092640B">
        <w:tc>
          <w:tcPr>
            <w:tcW w:w="4428" w:type="dxa"/>
            <w:tcBorders>
              <w:top w:val="nil"/>
              <w:left w:val="nil"/>
              <w:bottom w:val="single" w:sz="4" w:space="0" w:color="auto"/>
              <w:right w:val="nil"/>
            </w:tcBorders>
          </w:tcPr>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 xml:space="preserve">FAIT SOUS SERMENT </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devant moi à lieu</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roofErr w:type="gramStart"/>
            <w:r w:rsidRPr="00900476">
              <w:t>le</w:t>
            </w:r>
            <w:proofErr w:type="gramEnd"/>
            <w:r w:rsidRPr="00900476">
              <w:t xml:space="preserve"> date :</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tc>
        <w:tc>
          <w:tcPr>
            <w:tcW w:w="4428" w:type="dxa"/>
            <w:tcBorders>
              <w:top w:val="nil"/>
              <w:left w:val="nil"/>
              <w:bottom w:val="single" w:sz="4" w:space="0" w:color="auto"/>
              <w:right w:val="nil"/>
            </w:tcBorders>
          </w:tcPr>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tc>
      </w:tr>
      <w:tr w:rsidR="00900476" w:rsidRPr="00900476" w:rsidTr="0092640B">
        <w:tc>
          <w:tcPr>
            <w:tcW w:w="4428" w:type="dxa"/>
            <w:tcBorders>
              <w:top w:val="single" w:sz="4" w:space="0" w:color="auto"/>
              <w:left w:val="nil"/>
              <w:bottom w:val="nil"/>
              <w:right w:val="nil"/>
            </w:tcBorders>
          </w:tcPr>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Commissaire à la prestation</w:t>
            </w:r>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des serments, etc.</w:t>
            </w:r>
          </w:p>
        </w:tc>
        <w:tc>
          <w:tcPr>
            <w:tcW w:w="4428" w:type="dxa"/>
            <w:tcBorders>
              <w:top w:val="single" w:sz="4" w:space="0" w:color="auto"/>
              <w:left w:val="nil"/>
              <w:bottom w:val="nil"/>
              <w:right w:val="nil"/>
            </w:tcBorders>
          </w:tcPr>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roofErr w:type="gramStart"/>
            <w:r w:rsidRPr="00900476">
              <w:t>)Signataire</w:t>
            </w:r>
            <w:proofErr w:type="gramEnd"/>
          </w:p>
          <w:p w:rsidR="00900476" w:rsidRPr="00900476" w:rsidRDefault="00900476" w:rsidP="009264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00476">
              <w:t>)</w:t>
            </w:r>
          </w:p>
        </w:tc>
      </w:tr>
    </w:tbl>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J’autorise par les présentes l’enregistrement du présent affidavit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rPr>
          <w:b/>
          <w:i/>
        </w:rPr>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r w:rsidRPr="00900476">
        <w:rPr>
          <w:b/>
          <w:bCs/>
        </w:rPr>
        <w:br w:type="page"/>
      </w:r>
    </w:p>
    <w:p w:rsidR="00900476" w:rsidRPr="00900476" w:rsidRDefault="00900476" w:rsidP="00900476">
      <w:pPr>
        <w:pStyle w:val="Actes3"/>
      </w:pPr>
      <w:bookmarkStart w:id="100" w:name="_Toc446347624"/>
      <w:r w:rsidRPr="00900476">
        <w:lastRenderedPageBreak/>
        <w:t xml:space="preserve">7 - Retrait d’un affidavit visant à empêcher l’enregistrement </w:t>
      </w:r>
      <w:r w:rsidRPr="00900476">
        <w:noBreakHyphen/>
        <w:t xml:space="preserve"> Formule 32.1</w:t>
      </w:r>
      <w:bookmarkEnd w:id="100"/>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32.1</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RETRAIT D’UN AFFIDAVIT VISANT À EMPÊCHER L’ENREGISTREMENT</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37</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d’identification </w:t>
      </w:r>
    </w:p>
    <w:p w:rsidR="00900476" w:rsidRPr="00900476" w:rsidRDefault="00900476" w:rsidP="00900476">
      <w:pPr>
        <w:tabs>
          <w:tab w:val="left" w:pos="288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80"/>
        </w:tabs>
        <w:autoSpaceDE w:val="0"/>
        <w:autoSpaceDN w:val="0"/>
        <w:adjustRightInd w:val="0"/>
        <w:spacing w:before="0"/>
        <w:jc w:val="left"/>
      </w:pPr>
      <w:r w:rsidRPr="00900476">
        <w:t>Signataire</w:t>
      </w:r>
      <w:r w:rsidRPr="00900476">
        <w:rPr>
          <w:vertAlign w:val="superscript"/>
        </w:rPr>
        <w:t>1</w:t>
      </w:r>
      <w:r w:rsidRPr="00900476">
        <w:t xml:space="preserve"> :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ind w:left="288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Détails d’enregistrement de</w:t>
      </w:r>
    </w:p>
    <w:p w:rsidR="00900476" w:rsidRPr="00900476" w:rsidRDefault="00900476" w:rsidP="00900476">
      <w:pPr>
        <w:autoSpaceDE w:val="0"/>
        <w:autoSpaceDN w:val="0"/>
        <w:adjustRightInd w:val="0"/>
        <w:spacing w:before="0"/>
        <w:jc w:val="left"/>
      </w:pPr>
      <w:proofErr w:type="gramStart"/>
      <w:r w:rsidRPr="00900476">
        <w:t>l’affidavit</w:t>
      </w:r>
      <w:proofErr w:type="gramEnd"/>
      <w:r w:rsidRPr="00900476">
        <w:t xml:space="preserve"> visant à empêcher</w:t>
      </w:r>
    </w:p>
    <w:p w:rsidR="00900476" w:rsidRPr="00900476" w:rsidRDefault="00900476" w:rsidP="00900476">
      <w:pPr>
        <w:autoSpaceDE w:val="0"/>
        <w:autoSpaceDN w:val="0"/>
        <w:adjustRightInd w:val="0"/>
        <w:spacing w:before="0"/>
        <w:jc w:val="left"/>
        <w:rPr>
          <w:u w:val="single"/>
        </w:rPr>
      </w:pPr>
      <w:proofErr w:type="gramStart"/>
      <w:r w:rsidRPr="00900476">
        <w:t>l’enregistrement</w:t>
      </w:r>
      <w:proofErr w:type="gramEnd"/>
      <w:r w:rsidRPr="00900476">
        <w:t> :</w:t>
      </w:r>
      <w:r w:rsidRPr="00900476">
        <w:tab/>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r w:rsidRPr="00900476">
        <w:t>Le signataire retire de l’enregistrement à l’encontre de la parcelle spécifiée l’affidavit spécifié pour empêcher son enregistrement.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Requérant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101" w:name="_Toc446347625"/>
      <w:r w:rsidRPr="00900476">
        <w:lastRenderedPageBreak/>
        <w:t xml:space="preserve">8 - Consentement à la rectification du registre de titre </w:t>
      </w:r>
      <w:r w:rsidRPr="00900476">
        <w:noBreakHyphen/>
        <w:t xml:space="preserve"> Formule 49</w:t>
      </w:r>
      <w:bookmarkEnd w:id="101"/>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49</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CONSENTEMENT À LA RECTIFICATION DU REGISTRE DES TITRES</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68</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d’identification </w:t>
      </w:r>
    </w:p>
    <w:p w:rsidR="00900476" w:rsidRPr="00900476" w:rsidRDefault="00900476" w:rsidP="00900476">
      <w:pPr>
        <w:tabs>
          <w:tab w:val="left" w:pos="288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80"/>
        </w:tabs>
        <w:autoSpaceDE w:val="0"/>
        <w:autoSpaceDN w:val="0"/>
        <w:adjustRightInd w:val="0"/>
        <w:spacing w:before="0"/>
        <w:jc w:val="left"/>
      </w:pPr>
      <w:r w:rsidRPr="00900476">
        <w:t>Partie consentante</w:t>
      </w:r>
      <w:r w:rsidRPr="00900476">
        <w:rPr>
          <w:vertAlign w:val="superscript"/>
        </w:rPr>
        <w:t>1 :</w:t>
      </w:r>
      <w:r w:rsidRPr="00900476">
        <w:t xml:space="preserve">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ind w:left="288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Rectification proposée du</w:t>
      </w:r>
    </w:p>
    <w:p w:rsidR="00900476" w:rsidRPr="00900476" w:rsidRDefault="00900476" w:rsidP="00900476">
      <w:pPr>
        <w:autoSpaceDE w:val="0"/>
        <w:autoSpaceDN w:val="0"/>
        <w:adjustRightInd w:val="0"/>
        <w:spacing w:before="0"/>
        <w:jc w:val="left"/>
        <w:rPr>
          <w:u w:val="single"/>
        </w:rPr>
      </w:pPr>
      <w:proofErr w:type="gramStart"/>
      <w:r w:rsidRPr="00900476">
        <w:t>registre</w:t>
      </w:r>
      <w:proofErr w:type="gramEnd"/>
      <w:r w:rsidRPr="00900476">
        <w:t xml:space="preserve"> des titres :</w:t>
      </w:r>
      <w:r w:rsidRPr="00900476">
        <w:tab/>
      </w:r>
      <w:r w:rsidRPr="00900476">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Je consens à la rectification proposée du registre des titres relativement à la parcelle spécifiée.</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Témoin : </w:t>
      </w:r>
      <w:r w:rsidRPr="00900476">
        <w:tab/>
      </w:r>
      <w:r w:rsidRPr="00900476">
        <w:tab/>
      </w:r>
      <w:r w:rsidRPr="00900476">
        <w:tab/>
      </w:r>
      <w:r w:rsidRPr="00900476">
        <w:tab/>
      </w:r>
      <w:r w:rsidRPr="00900476">
        <w:tab/>
        <w:t>Partie consentante :</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roofErr w:type="gramStart"/>
      <w:r w:rsidRPr="00900476">
        <w:rPr>
          <w:u w:val="single"/>
        </w:rPr>
        <w:t>signature</w:t>
      </w:r>
      <w:proofErr w:type="gramEnd"/>
      <w:r w:rsidRPr="00900476">
        <w:rPr>
          <w:u w:val="single"/>
        </w:rPr>
        <w:t xml:space="preserve"> </w:t>
      </w:r>
      <w:r w:rsidRPr="00900476">
        <w:rPr>
          <w:u w:val="single"/>
        </w:rPr>
        <w:tab/>
      </w:r>
      <w:r w:rsidRPr="00900476">
        <w:rPr>
          <w:u w:val="single"/>
        </w:rPr>
        <w:tab/>
      </w:r>
      <w:r w:rsidRPr="00900476">
        <w:rPr>
          <w:u w:val="single"/>
        </w:rPr>
        <w:tab/>
      </w:r>
      <w:r w:rsidRPr="00900476">
        <w:rPr>
          <w:u w:val="single"/>
        </w:rPr>
        <w:tab/>
      </w:r>
      <w:r w:rsidRPr="00900476">
        <w:tab/>
      </w:r>
      <w:proofErr w:type="spellStart"/>
      <w:r w:rsidRPr="00900476">
        <w:rPr>
          <w:u w:val="single"/>
        </w:rPr>
        <w:t>signature</w:t>
      </w:r>
      <w:proofErr w:type="spellEnd"/>
      <w:r w:rsidRPr="00900476">
        <w:rPr>
          <w:u w:val="single"/>
        </w:rPr>
        <w:tab/>
      </w:r>
      <w:r w:rsidRPr="00900476">
        <w:rPr>
          <w:u w:val="single"/>
        </w:rPr>
        <w:tab/>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102" w:name="_Toc446347626"/>
      <w:r w:rsidRPr="00900476">
        <w:lastRenderedPageBreak/>
        <w:t xml:space="preserve">9 - Avis de projet de demander à la cour </w:t>
      </w:r>
      <w:r w:rsidRPr="00900476">
        <w:noBreakHyphen/>
        <w:t xml:space="preserve"> Formule 53</w:t>
      </w:r>
      <w:bookmarkEnd w:id="102"/>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Formule 53</w:t>
      </w:r>
    </w:p>
    <w:p w:rsidR="00900476" w:rsidRPr="00900476" w:rsidRDefault="00900476" w:rsidP="00900476">
      <w:pPr>
        <w:autoSpaceDE w:val="0"/>
        <w:autoSpaceDN w:val="0"/>
        <w:adjustRightInd w:val="0"/>
        <w:spacing w:before="0"/>
        <w:jc w:val="center"/>
        <w:rPr>
          <w:b/>
          <w:bCs/>
        </w:rPr>
      </w:pPr>
    </w:p>
    <w:p w:rsidR="00900476" w:rsidRPr="00900476" w:rsidRDefault="00900476" w:rsidP="00900476">
      <w:pPr>
        <w:autoSpaceDE w:val="0"/>
        <w:autoSpaceDN w:val="0"/>
        <w:adjustRightInd w:val="0"/>
        <w:spacing w:before="0"/>
        <w:jc w:val="center"/>
        <w:rPr>
          <w:b/>
          <w:bCs/>
        </w:rPr>
      </w:pPr>
      <w:r w:rsidRPr="00900476">
        <w:rPr>
          <w:b/>
          <w:bCs/>
        </w:rPr>
        <w:t>AVIS DE PROJET DE DEMANDE À LA COUR</w:t>
      </w:r>
    </w:p>
    <w:p w:rsidR="00900476" w:rsidRPr="00900476" w:rsidRDefault="00900476" w:rsidP="00900476">
      <w:pPr>
        <w:autoSpaceDE w:val="0"/>
        <w:autoSpaceDN w:val="0"/>
        <w:adjustRightInd w:val="0"/>
        <w:spacing w:before="0"/>
        <w:jc w:val="center"/>
        <w:rPr>
          <w:b/>
          <w:bCs/>
          <w:i/>
          <w:iCs/>
        </w:rPr>
      </w:pPr>
    </w:p>
    <w:p w:rsidR="00900476" w:rsidRPr="00900476" w:rsidRDefault="00900476" w:rsidP="00900476">
      <w:pPr>
        <w:autoSpaceDE w:val="0"/>
        <w:autoSpaceDN w:val="0"/>
        <w:adjustRightInd w:val="0"/>
        <w:spacing w:before="0"/>
        <w:jc w:val="center"/>
        <w:rPr>
          <w:bCs/>
        </w:rPr>
      </w:pPr>
      <w:r w:rsidRPr="00900476">
        <w:rPr>
          <w:bCs/>
          <w:i/>
          <w:iCs/>
        </w:rPr>
        <w:t>Loi sur l’enregistrement foncier</w:t>
      </w:r>
      <w:r w:rsidRPr="00900476">
        <w:rPr>
          <w:bCs/>
        </w:rPr>
        <w:t>, L.N.-B. 1981, chap. L-1.1, art. 79</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Numéro d’identification </w:t>
      </w:r>
    </w:p>
    <w:p w:rsidR="00900476" w:rsidRPr="00900476" w:rsidRDefault="00900476" w:rsidP="00900476">
      <w:pPr>
        <w:tabs>
          <w:tab w:val="left" w:pos="2880"/>
        </w:tabs>
        <w:autoSpaceDE w:val="0"/>
        <w:autoSpaceDN w:val="0"/>
        <w:adjustRightInd w:val="0"/>
        <w:spacing w:before="0"/>
        <w:jc w:val="left"/>
      </w:pPr>
      <w:proofErr w:type="gramStart"/>
      <w:r w:rsidRPr="00900476">
        <w:t>de</w:t>
      </w:r>
      <w:proofErr w:type="gramEnd"/>
      <w:r w:rsidRPr="00900476">
        <w:t xml:space="preserve"> parcelle : </w:t>
      </w:r>
      <w:r w:rsidRPr="00900476">
        <w:tab/>
      </w:r>
      <w:r w:rsidRPr="00900476">
        <w:rPr>
          <w:u w:val="single"/>
        </w:rPr>
        <w:t>NID</w:t>
      </w:r>
      <w:r w:rsidRPr="00900476">
        <w:rPr>
          <w:u w:val="single"/>
        </w:rPr>
        <w:tab/>
      </w:r>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tabs>
          <w:tab w:val="left" w:pos="2880"/>
        </w:tabs>
        <w:autoSpaceDE w:val="0"/>
        <w:autoSpaceDN w:val="0"/>
        <w:adjustRightInd w:val="0"/>
        <w:spacing w:before="0"/>
        <w:jc w:val="left"/>
      </w:pPr>
      <w:r w:rsidRPr="00900476">
        <w:t>Éventuel requérant</w:t>
      </w:r>
      <w:r w:rsidRPr="00900476">
        <w:rPr>
          <w:vertAlign w:val="superscript"/>
        </w:rPr>
        <w:t>1</w:t>
      </w:r>
      <w:r w:rsidRPr="00900476">
        <w:t xml:space="preserve"> : </w:t>
      </w:r>
      <w:r w:rsidRPr="00900476">
        <w:tab/>
      </w:r>
      <w:r w:rsidRPr="00900476">
        <w:rPr>
          <w:u w:val="single"/>
        </w:rPr>
        <w:t>nom</w:t>
      </w:r>
      <w:r w:rsidRPr="00900476">
        <w:rPr>
          <w:u w:val="single"/>
        </w:rPr>
        <w:tab/>
      </w:r>
      <w:r w:rsidRPr="00900476">
        <w:rPr>
          <w:u w:val="single"/>
        </w:rPr>
        <w:tab/>
      </w:r>
    </w:p>
    <w:p w:rsidR="00900476" w:rsidRPr="00900476" w:rsidRDefault="00900476" w:rsidP="00900476">
      <w:pPr>
        <w:autoSpaceDE w:val="0"/>
        <w:autoSpaceDN w:val="0"/>
        <w:adjustRightInd w:val="0"/>
        <w:spacing w:before="0"/>
        <w:ind w:left="2880"/>
        <w:jc w:val="left"/>
      </w:pPr>
      <w:proofErr w:type="gramStart"/>
      <w:r w:rsidRPr="00900476">
        <w:rPr>
          <w:u w:val="single"/>
        </w:rPr>
        <w:t>adresse</w:t>
      </w:r>
      <w:proofErr w:type="gramEnd"/>
      <w:r w:rsidRPr="00900476">
        <w:rPr>
          <w:u w:val="single"/>
        </w:rPr>
        <w:tab/>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AU : </w:t>
      </w:r>
      <w:proofErr w:type="spellStart"/>
      <w:r w:rsidRPr="00900476">
        <w:t>Registrateur</w:t>
      </w:r>
      <w:proofErr w:type="spellEnd"/>
      <w:r w:rsidRPr="00900476">
        <w:t xml:space="preserve"> général des titres de biens-fonds</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pPr>
      <w:r w:rsidRPr="00900476">
        <w:t xml:space="preserve">SACHEZ que j’ai l’intention de faire une demande à la cour en vertu des dispositions de l’article 79 de la </w:t>
      </w:r>
      <w:r w:rsidRPr="00900476">
        <w:rPr>
          <w:i/>
          <w:iCs/>
        </w:rPr>
        <w:t>Loi sur l’enregistrement foncier</w:t>
      </w:r>
      <w:r w:rsidRPr="00900476">
        <w:t>.</w:t>
      </w:r>
    </w:p>
    <w:p w:rsidR="00900476" w:rsidRPr="00900476" w:rsidRDefault="00900476" w:rsidP="00900476">
      <w:pPr>
        <w:autoSpaceDE w:val="0"/>
        <w:autoSpaceDN w:val="0"/>
        <w:adjustRightInd w:val="0"/>
        <w:spacing w:before="0"/>
      </w:pPr>
    </w:p>
    <w:p w:rsidR="00900476" w:rsidRPr="00900476" w:rsidRDefault="00900476" w:rsidP="00900476">
      <w:pPr>
        <w:autoSpaceDE w:val="0"/>
        <w:autoSpaceDN w:val="0"/>
        <w:adjustRightInd w:val="0"/>
        <w:spacing w:before="0"/>
      </w:pPr>
      <w:r w:rsidRPr="00900476">
        <w:t>ET SACHEZ ÉGALEMENT que les motifs de la demande et la nature du redressement recherché figurent dans la copie ci-jointe du projet de demande.</w:t>
      </w:r>
    </w:p>
    <w:p w:rsidR="00900476" w:rsidRPr="00900476" w:rsidRDefault="00900476" w:rsidP="00900476">
      <w:pPr>
        <w:autoSpaceDE w:val="0"/>
        <w:autoSpaceDN w:val="0"/>
        <w:adjustRightInd w:val="0"/>
        <w:spacing w:before="0"/>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Date : ________________________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 xml:space="preserve">Éventuel requérant : </w:t>
      </w:r>
      <w:r w:rsidRPr="00900476">
        <w:rPr>
          <w:u w:val="single"/>
        </w:rPr>
        <w:t>signature</w:t>
      </w:r>
      <w:r w:rsidRPr="00900476">
        <w:t>______________________</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center"/>
      </w:pPr>
      <w:r w:rsidRPr="00900476">
        <w:t>(</w:t>
      </w:r>
      <w:r w:rsidRPr="00900476">
        <w:rPr>
          <w:i/>
        </w:rPr>
        <w:t>« Projet de demande » à joindre</w:t>
      </w:r>
      <w:r w:rsidRPr="00900476">
        <w:t>)</w:t>
      </w: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p>
    <w:p w:rsidR="00900476" w:rsidRPr="00900476" w:rsidRDefault="00900476" w:rsidP="00900476">
      <w:pPr>
        <w:autoSpaceDE w:val="0"/>
        <w:autoSpaceDN w:val="0"/>
        <w:adjustRightInd w:val="0"/>
        <w:spacing w:before="0"/>
        <w:jc w:val="left"/>
      </w:pPr>
      <w:r w:rsidRPr="00900476">
        <w:t>_______________________</w:t>
      </w:r>
    </w:p>
    <w:p w:rsidR="00900476" w:rsidRPr="00900476" w:rsidRDefault="00900476" w:rsidP="00900476">
      <w:pPr>
        <w:autoSpaceDE w:val="0"/>
        <w:autoSpaceDN w:val="0"/>
        <w:adjustRightInd w:val="0"/>
        <w:spacing w:before="0"/>
        <w:jc w:val="left"/>
        <w:rPr>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pStyle w:val="Default"/>
        <w:rPr>
          <w:rFonts w:ascii="Times New Roman" w:hAnsi="Times New Roman" w:cs="Times New Roman"/>
          <w:color w:val="auto"/>
        </w:rPr>
      </w:pPr>
    </w:p>
    <w:p w:rsidR="00900476" w:rsidRPr="00900476" w:rsidRDefault="00900476" w:rsidP="00900476">
      <w:pPr>
        <w:pStyle w:val="Titre4"/>
        <w:keepNext w:val="0"/>
        <w:keepLines w:val="0"/>
        <w:numPr>
          <w:ilvl w:val="0"/>
          <w:numId w:val="0"/>
        </w:numPr>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2"/>
      </w:pPr>
      <w:bookmarkStart w:id="103" w:name="_Toc446347627"/>
      <w:r w:rsidRPr="00900476">
        <w:lastRenderedPageBreak/>
        <w:t>J – SUCCESSIONS</w:t>
      </w:r>
      <w:bookmarkEnd w:id="103"/>
    </w:p>
    <w:p w:rsidR="00900476" w:rsidRPr="00900476" w:rsidRDefault="00900476" w:rsidP="00900476">
      <w:pPr>
        <w:pStyle w:val="Actes2"/>
        <w:rPr>
          <w:u w:val="single"/>
        </w:rPr>
      </w:pPr>
    </w:p>
    <w:p w:rsidR="00900476" w:rsidRPr="00900476" w:rsidRDefault="00900476" w:rsidP="00900476">
      <w:pPr>
        <w:pStyle w:val="Actes3"/>
      </w:pPr>
      <w:bookmarkStart w:id="104" w:name="_Toc446347628"/>
      <w:r w:rsidRPr="00900476">
        <w:t xml:space="preserve">1 - Demande d’enregistrement d’une transmission </w:t>
      </w:r>
      <w:r w:rsidRPr="00900476">
        <w:noBreakHyphen/>
        <w:t xml:space="preserve"> Formule 41</w:t>
      </w:r>
      <w:bookmarkEnd w:id="104"/>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41</w:t>
      </w:r>
    </w:p>
    <w:p w:rsidR="00900476" w:rsidRPr="00900476" w:rsidRDefault="00900476" w:rsidP="00900476">
      <w:pPr>
        <w:tabs>
          <w:tab w:val="left" w:pos="2790"/>
          <w:tab w:val="left" w:pos="4320"/>
        </w:tabs>
        <w:spacing w:before="0"/>
        <w:jc w:val="center"/>
        <w:rPr>
          <w:b/>
          <w:bCs/>
        </w:rPr>
      </w:pPr>
      <w:r w:rsidRPr="00900476">
        <w:rPr>
          <w:b/>
          <w:bCs/>
        </w:rPr>
        <w:t>DEMANDE D’ENREGISTREMENT D’UNE TRANSMISSION</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i/>
        </w:rPr>
      </w:pPr>
      <w:r w:rsidRPr="00900476">
        <w:rPr>
          <w:bCs/>
          <w:i/>
          <w:iCs/>
        </w:rPr>
        <w:t>Loi sur l’enregistrement foncier</w:t>
      </w:r>
      <w:r w:rsidRPr="00900476">
        <w:rPr>
          <w:bCs/>
        </w:rPr>
        <w:t>,</w:t>
      </w:r>
      <w:r w:rsidRPr="00900476">
        <w:rPr>
          <w:bCs/>
          <w:i/>
        </w:rPr>
        <w:t xml:space="preserve"> </w:t>
      </w:r>
      <w:r w:rsidRPr="00900476">
        <w:rPr>
          <w:bCs/>
          <w:iCs/>
        </w:rPr>
        <w:t>L.N.-B. 1981, chap. L-1.1, art. 53</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240"/>
          <w:tab w:val="left" w:pos="4320"/>
        </w:tabs>
        <w:spacing w:before="0"/>
      </w:pPr>
      <w:r w:rsidRPr="00900476">
        <w:t xml:space="preserve">Numéro d’identification </w:t>
      </w:r>
    </w:p>
    <w:p w:rsidR="00900476" w:rsidRPr="00900476" w:rsidRDefault="00900476" w:rsidP="00900476">
      <w:pPr>
        <w:tabs>
          <w:tab w:val="left" w:pos="3960"/>
        </w:tabs>
        <w:spacing w:before="0"/>
      </w:pPr>
      <w:proofErr w:type="gramStart"/>
      <w:r w:rsidRPr="00900476">
        <w:t>de</w:t>
      </w:r>
      <w:proofErr w:type="gramEnd"/>
      <w:r w:rsidRPr="00900476">
        <w:t xml:space="preserve"> parcelle :</w:t>
      </w:r>
      <w:r w:rsidRPr="00900476">
        <w:tab/>
      </w:r>
      <w:r w:rsidRPr="00900476">
        <w:rPr>
          <w:u w:val="single"/>
        </w:rPr>
        <w:t>NID</w:t>
      </w:r>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p>
    <w:p w:rsidR="00900476" w:rsidRPr="00900476" w:rsidRDefault="00900476" w:rsidP="00900476">
      <w:pPr>
        <w:tabs>
          <w:tab w:val="left" w:pos="3960"/>
        </w:tabs>
        <w:autoSpaceDE w:val="0"/>
        <w:autoSpaceDN w:val="0"/>
        <w:adjustRightInd w:val="0"/>
        <w:spacing w:before="0"/>
        <w:jc w:val="left"/>
      </w:pPr>
      <w:r w:rsidRPr="00900476">
        <w:t xml:space="preserve">Représentant personnel : </w:t>
      </w:r>
      <w:r w:rsidRPr="00900476">
        <w:tab/>
      </w:r>
      <w:r w:rsidRPr="00900476">
        <w:rPr>
          <w:u w:val="single"/>
        </w:rPr>
        <w:t>nom</w:t>
      </w:r>
      <w:r w:rsidRPr="00900476">
        <w:rPr>
          <w:u w:val="single"/>
        </w:rPr>
        <w:tab/>
      </w:r>
    </w:p>
    <w:p w:rsidR="00900476" w:rsidRPr="00900476" w:rsidRDefault="00900476" w:rsidP="00900476">
      <w:pPr>
        <w:tabs>
          <w:tab w:val="left" w:pos="3960"/>
        </w:tabs>
        <w:autoSpaceDE w:val="0"/>
        <w:autoSpaceDN w:val="0"/>
        <w:adjustRightInd w:val="0"/>
        <w:spacing w:before="0"/>
        <w:ind w:left="3960"/>
        <w:jc w:val="left"/>
      </w:pPr>
      <w:proofErr w:type="gramStart"/>
      <w:r w:rsidRPr="00900476">
        <w:rPr>
          <w:u w:val="single"/>
        </w:rPr>
        <w:t>adresse</w:t>
      </w:r>
      <w:proofErr w:type="gramEnd"/>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pPr>
        <w:tabs>
          <w:tab w:val="left" w:pos="3960"/>
        </w:tabs>
        <w:autoSpaceDE w:val="0"/>
        <w:autoSpaceDN w:val="0"/>
        <w:adjustRightInd w:val="0"/>
        <w:spacing w:before="0"/>
        <w:jc w:val="left"/>
      </w:pPr>
      <w:r w:rsidRPr="00900476">
        <w:t xml:space="preserve">Propriétaire enregistré décédé : </w:t>
      </w:r>
      <w:r w:rsidRPr="00900476">
        <w:tab/>
      </w:r>
      <w:r w:rsidRPr="00900476">
        <w:rPr>
          <w:u w:val="single"/>
        </w:rPr>
        <w:t>nom</w:t>
      </w:r>
      <w:r w:rsidRPr="00900476">
        <w:rPr>
          <w:u w:val="single"/>
        </w:rPr>
        <w:tab/>
      </w:r>
    </w:p>
    <w:p w:rsidR="00900476" w:rsidRPr="00900476" w:rsidRDefault="00900476" w:rsidP="00900476">
      <w:pPr>
        <w:tabs>
          <w:tab w:val="left" w:pos="3960"/>
        </w:tabs>
        <w:autoSpaceDE w:val="0"/>
        <w:autoSpaceDN w:val="0"/>
        <w:adjustRightInd w:val="0"/>
        <w:spacing w:before="0"/>
        <w:ind w:left="3960"/>
        <w:jc w:val="left"/>
      </w:pPr>
      <w:proofErr w:type="gramStart"/>
      <w:r w:rsidRPr="00900476">
        <w:rPr>
          <w:u w:val="single"/>
        </w:rPr>
        <w:t>adresse</w:t>
      </w:r>
      <w:proofErr w:type="gramEnd"/>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pPr>
        <w:tabs>
          <w:tab w:val="left" w:pos="3240"/>
          <w:tab w:val="left" w:pos="4320"/>
        </w:tabs>
        <w:spacing w:before="0"/>
      </w:pPr>
      <w:r w:rsidRPr="00900476">
        <w:t xml:space="preserve">Document à l’appui </w:t>
      </w:r>
    </w:p>
    <w:p w:rsidR="00900476" w:rsidRPr="00900476" w:rsidRDefault="00900476" w:rsidP="00900476">
      <w:pPr>
        <w:tabs>
          <w:tab w:val="left" w:pos="3240"/>
          <w:tab w:val="left" w:pos="4320"/>
        </w:tabs>
        <w:spacing w:before="0"/>
      </w:pPr>
      <w:proofErr w:type="gramStart"/>
      <w:r w:rsidRPr="00900476">
        <w:t>de</w:t>
      </w:r>
      <w:proofErr w:type="gramEnd"/>
      <w:r w:rsidRPr="00900476">
        <w:t xml:space="preserve"> la demande :</w:t>
      </w:r>
    </w:p>
    <w:p w:rsidR="00900476" w:rsidRPr="00900476" w:rsidRDefault="00900476" w:rsidP="00900476">
      <w:pPr>
        <w:tabs>
          <w:tab w:val="left" w:pos="3240"/>
          <w:tab w:val="left" w:pos="4320"/>
        </w:tabs>
        <w:spacing w:before="0"/>
        <w:rPr>
          <w:u w:val="single"/>
        </w:rPr>
      </w:pPr>
      <w:r w:rsidRPr="00900476">
        <w:rPr>
          <w:u w:val="single"/>
        </w:rPr>
        <w:fldChar w:fldCharType="begin">
          <w:ffData>
            <w:name w:val="Texte72"/>
            <w:enabled/>
            <w:calcOnExit w:val="0"/>
            <w:textInput>
              <w:default w:val="Copie certifiée conforme des lettres testamentaires"/>
            </w:textInput>
          </w:ffData>
        </w:fldChar>
      </w:r>
      <w:r w:rsidRPr="00900476">
        <w:rPr>
          <w:u w:val="single"/>
        </w:rPr>
        <w:instrText xml:space="preserve"> FORMTEXT </w:instrText>
      </w:r>
      <w:r w:rsidRPr="00900476">
        <w:rPr>
          <w:u w:val="single"/>
        </w:rPr>
      </w:r>
      <w:r w:rsidRPr="00900476">
        <w:rPr>
          <w:u w:val="single"/>
        </w:rPr>
        <w:fldChar w:fldCharType="separate"/>
      </w:r>
      <w:r w:rsidRPr="00900476">
        <w:rPr>
          <w:noProof/>
          <w:u w:val="single"/>
        </w:rPr>
        <w:t>Copie certifiée conforme des lettres testamentaires</w:t>
      </w:r>
      <w:r w:rsidRPr="00900476">
        <w:rPr>
          <w:u w:val="single"/>
        </w:rPr>
        <w:fldChar w:fldCharType="end"/>
      </w:r>
    </w:p>
    <w:p w:rsidR="00900476" w:rsidRPr="00900476" w:rsidRDefault="00900476" w:rsidP="00900476">
      <w:pPr>
        <w:tabs>
          <w:tab w:val="left" w:pos="3240"/>
          <w:tab w:val="left" w:pos="4320"/>
        </w:tabs>
        <w:spacing w:before="0"/>
        <w:rPr>
          <w:u w:val="single"/>
        </w:rPr>
      </w:pPr>
      <w:r w:rsidRPr="00900476">
        <w:rPr>
          <w:u w:val="single"/>
        </w:rPr>
        <w:fldChar w:fldCharType="begin">
          <w:ffData>
            <w:name w:val="Texte73"/>
            <w:enabled/>
            <w:calcOnExit w:val="0"/>
            <w:textInput>
              <w:default w:val="Copie certifiée conforme des lettres d’administration"/>
            </w:textInput>
          </w:ffData>
        </w:fldChar>
      </w:r>
      <w:r w:rsidRPr="00900476">
        <w:rPr>
          <w:u w:val="single"/>
        </w:rPr>
        <w:instrText xml:space="preserve"> FORMTEXT </w:instrText>
      </w:r>
      <w:r w:rsidRPr="00900476">
        <w:rPr>
          <w:u w:val="single"/>
        </w:rPr>
      </w:r>
      <w:r w:rsidRPr="00900476">
        <w:rPr>
          <w:u w:val="single"/>
        </w:rPr>
        <w:fldChar w:fldCharType="separate"/>
      </w:r>
      <w:r w:rsidRPr="00900476">
        <w:rPr>
          <w:noProof/>
          <w:u w:val="single"/>
        </w:rPr>
        <w:t>Copie certifiée conforme des lettres d’administration</w:t>
      </w:r>
      <w:r w:rsidRPr="00900476">
        <w:rPr>
          <w:u w:val="single"/>
        </w:rPr>
        <w:fldChar w:fldCharType="end"/>
      </w:r>
    </w:p>
    <w:p w:rsidR="00900476" w:rsidRPr="00900476" w:rsidRDefault="00900476" w:rsidP="00900476">
      <w:pPr>
        <w:tabs>
          <w:tab w:val="left" w:pos="3240"/>
          <w:tab w:val="left" w:pos="4320"/>
        </w:tabs>
        <w:spacing w:before="0"/>
        <w:rPr>
          <w:u w:val="single"/>
        </w:rPr>
      </w:pPr>
      <w:r w:rsidRPr="00900476">
        <w:rPr>
          <w:u w:val="single"/>
        </w:rPr>
        <w:fldChar w:fldCharType="begin">
          <w:ffData>
            <w:name w:val="Texte74"/>
            <w:enabled/>
            <w:calcOnExit w:val="0"/>
            <w:textInput>
              <w:default w:val="Original du testament du défunt, la preuve du décès et la preuve de la passation régulière du testament"/>
            </w:textInput>
          </w:ffData>
        </w:fldChar>
      </w:r>
      <w:r w:rsidRPr="00900476">
        <w:rPr>
          <w:u w:val="single"/>
        </w:rPr>
        <w:instrText xml:space="preserve"> FORMTEXT </w:instrText>
      </w:r>
      <w:r w:rsidRPr="00900476">
        <w:rPr>
          <w:u w:val="single"/>
        </w:rPr>
      </w:r>
      <w:r w:rsidRPr="00900476">
        <w:rPr>
          <w:u w:val="single"/>
        </w:rPr>
        <w:fldChar w:fldCharType="separate"/>
      </w:r>
      <w:r w:rsidRPr="00900476">
        <w:rPr>
          <w:noProof/>
          <w:u w:val="single"/>
        </w:rPr>
        <w:t>Original du testament du défunt, la preuve du décès et la preuve de la passation régulière du testament</w:t>
      </w:r>
      <w:r w:rsidRPr="00900476">
        <w:rPr>
          <w:u w:val="single"/>
        </w:rPr>
        <w:fldChar w:fldCharType="end"/>
      </w:r>
    </w:p>
    <w:p w:rsidR="00900476" w:rsidRPr="00900476" w:rsidRDefault="00900476" w:rsidP="00900476">
      <w:pPr>
        <w:tabs>
          <w:tab w:val="left" w:pos="324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Je demande que le titre ou le droit du propriétaire enregistré spécifié, décédé, sur la parcelle spécifiée me soit transféré en tant que représentant personnel du défunt.</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Je soumets à l’appui de la présente demande le document spécifié.</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3330"/>
          <w:tab w:val="left" w:pos="7200"/>
        </w:tabs>
        <w:spacing w:before="0"/>
      </w:pPr>
      <w:r w:rsidRPr="00900476">
        <w:t>Représentant personnel :</w:t>
      </w:r>
      <w:r w:rsidRPr="00900476">
        <w:tab/>
      </w:r>
      <w:r w:rsidRPr="00900476">
        <w:rPr>
          <w:u w:val="single"/>
        </w:rPr>
        <w:tab/>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La présente demande est approuvée.</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Date : ____</w:t>
      </w: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r w:rsidRPr="00900476">
        <w:t xml:space="preserve">Le </w:t>
      </w:r>
      <w:proofErr w:type="spellStart"/>
      <w:r w:rsidRPr="00900476">
        <w:t>registrateur</w:t>
      </w:r>
      <w:proofErr w:type="spellEnd"/>
      <w:r w:rsidRPr="00900476">
        <w:t xml:space="preserve"> général des titres de biens-fonds</w:t>
      </w: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105" w:name="_Toc446347629"/>
      <w:r w:rsidRPr="00900476">
        <w:lastRenderedPageBreak/>
        <w:t xml:space="preserve">2 - Demande de survivant </w:t>
      </w:r>
      <w:r w:rsidRPr="00900476">
        <w:noBreakHyphen/>
        <w:t xml:space="preserve"> Formule 48</w:t>
      </w:r>
      <w:bookmarkEnd w:id="105"/>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rPr>
      </w:pPr>
      <w:r w:rsidRPr="00900476">
        <w:rPr>
          <w:b/>
        </w:rPr>
        <w:t>Formule 48</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
          <w:bCs/>
        </w:rPr>
      </w:pPr>
      <w:r w:rsidRPr="00900476">
        <w:rPr>
          <w:b/>
          <w:bCs/>
        </w:rPr>
        <w:t>DEMANDE DE SURVIVANT</w:t>
      </w:r>
    </w:p>
    <w:p w:rsidR="00900476" w:rsidRPr="00900476" w:rsidRDefault="00900476" w:rsidP="00900476">
      <w:pPr>
        <w:tabs>
          <w:tab w:val="left" w:pos="2790"/>
          <w:tab w:val="left" w:pos="4320"/>
        </w:tabs>
        <w:spacing w:before="0"/>
        <w:jc w:val="center"/>
        <w:rPr>
          <w:b/>
        </w:rPr>
      </w:pPr>
    </w:p>
    <w:p w:rsidR="00900476" w:rsidRPr="00900476" w:rsidRDefault="00900476" w:rsidP="00900476">
      <w:pPr>
        <w:tabs>
          <w:tab w:val="left" w:pos="2790"/>
          <w:tab w:val="left" w:pos="4320"/>
        </w:tabs>
        <w:spacing w:before="0"/>
        <w:jc w:val="center"/>
        <w:rPr>
          <w:bCs/>
          <w:i/>
        </w:rPr>
      </w:pPr>
      <w:r w:rsidRPr="00900476">
        <w:rPr>
          <w:bCs/>
          <w:i/>
          <w:iCs/>
        </w:rPr>
        <w:t>Loi sur l’enregistrement foncier</w:t>
      </w:r>
      <w:r w:rsidRPr="00900476">
        <w:rPr>
          <w:bCs/>
        </w:rPr>
        <w:t>,</w:t>
      </w:r>
      <w:r w:rsidRPr="00900476">
        <w:rPr>
          <w:bCs/>
          <w:i/>
        </w:rPr>
        <w:t xml:space="preserve"> </w:t>
      </w:r>
      <w:r w:rsidRPr="00900476">
        <w:rPr>
          <w:bCs/>
        </w:rPr>
        <w:t>L.N.-B. 1981, chap. L-1.1, art. 65</w:t>
      </w: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2790"/>
          <w:tab w:val="left" w:pos="4320"/>
        </w:tabs>
        <w:spacing w:before="0"/>
        <w:jc w:val="center"/>
      </w:pPr>
    </w:p>
    <w:p w:rsidR="00900476" w:rsidRPr="00900476" w:rsidRDefault="00900476" w:rsidP="00900476">
      <w:pPr>
        <w:tabs>
          <w:tab w:val="left" w:pos="3960"/>
        </w:tabs>
        <w:spacing w:before="0"/>
      </w:pPr>
      <w:r w:rsidRPr="00900476">
        <w:t xml:space="preserve">Numéro d’identification </w:t>
      </w:r>
    </w:p>
    <w:p w:rsidR="00900476" w:rsidRPr="00900476" w:rsidRDefault="00900476" w:rsidP="00900476">
      <w:pPr>
        <w:tabs>
          <w:tab w:val="left" w:pos="3960"/>
        </w:tabs>
        <w:spacing w:before="0"/>
      </w:pPr>
      <w:proofErr w:type="gramStart"/>
      <w:r w:rsidRPr="00900476">
        <w:t>de</w:t>
      </w:r>
      <w:proofErr w:type="gramEnd"/>
      <w:r w:rsidRPr="00900476">
        <w:t xml:space="preserve"> parcelle : </w:t>
      </w:r>
      <w:r w:rsidRPr="00900476">
        <w:tab/>
      </w:r>
      <w:r w:rsidRPr="00900476">
        <w:rPr>
          <w:u w:val="single"/>
        </w:rPr>
        <w:t>NID</w:t>
      </w:r>
      <w:r w:rsidRPr="00900476">
        <w:rPr>
          <w:u w:val="single"/>
        </w:rPr>
        <w:tab/>
      </w:r>
    </w:p>
    <w:p w:rsidR="00900476" w:rsidRPr="00900476" w:rsidRDefault="00900476" w:rsidP="00900476">
      <w:pPr>
        <w:tabs>
          <w:tab w:val="left" w:pos="3240"/>
          <w:tab w:val="left" w:pos="4320"/>
        </w:tabs>
        <w:spacing w:before="0"/>
      </w:pPr>
    </w:p>
    <w:p w:rsidR="00900476" w:rsidRPr="00900476" w:rsidRDefault="00900476" w:rsidP="00900476">
      <w:pPr>
        <w:tabs>
          <w:tab w:val="left" w:pos="3960"/>
        </w:tabs>
        <w:spacing w:before="0"/>
      </w:pPr>
    </w:p>
    <w:p w:rsidR="00900476" w:rsidRPr="00900476" w:rsidRDefault="00900476" w:rsidP="00900476">
      <w:pPr>
        <w:tabs>
          <w:tab w:val="left" w:pos="3960"/>
        </w:tabs>
        <w:autoSpaceDE w:val="0"/>
        <w:autoSpaceDN w:val="0"/>
        <w:adjustRightInd w:val="0"/>
        <w:spacing w:before="0"/>
        <w:jc w:val="left"/>
      </w:pPr>
      <w:r w:rsidRPr="00900476">
        <w:t xml:space="preserve">Requérant : </w:t>
      </w:r>
      <w:r w:rsidRPr="00900476">
        <w:tab/>
      </w:r>
      <w:r w:rsidRPr="00900476">
        <w:rPr>
          <w:u w:val="single"/>
        </w:rPr>
        <w:t>nom</w:t>
      </w:r>
      <w:r w:rsidRPr="00900476">
        <w:rPr>
          <w:u w:val="single"/>
        </w:rPr>
        <w:tab/>
      </w:r>
    </w:p>
    <w:p w:rsidR="00900476" w:rsidRPr="00900476" w:rsidRDefault="00900476" w:rsidP="00900476">
      <w:pPr>
        <w:tabs>
          <w:tab w:val="left" w:pos="3960"/>
        </w:tabs>
        <w:autoSpaceDE w:val="0"/>
        <w:autoSpaceDN w:val="0"/>
        <w:adjustRightInd w:val="0"/>
        <w:spacing w:before="0"/>
        <w:ind w:left="3960"/>
        <w:jc w:val="left"/>
      </w:pPr>
      <w:proofErr w:type="gramStart"/>
      <w:r w:rsidRPr="00900476">
        <w:rPr>
          <w:u w:val="single"/>
        </w:rPr>
        <w:t>adresse</w:t>
      </w:r>
      <w:proofErr w:type="gramEnd"/>
      <w:r w:rsidRPr="00900476">
        <w:rPr>
          <w:u w:val="single"/>
        </w:rPr>
        <w:tab/>
      </w:r>
    </w:p>
    <w:p w:rsidR="00900476" w:rsidRPr="00900476" w:rsidRDefault="00900476" w:rsidP="00900476">
      <w:pPr>
        <w:tabs>
          <w:tab w:val="left" w:pos="3420"/>
        </w:tabs>
        <w:spacing w:before="0"/>
      </w:pPr>
    </w:p>
    <w:p w:rsidR="00900476" w:rsidRPr="00900476" w:rsidRDefault="00900476" w:rsidP="00900476">
      <w:pPr>
        <w:tabs>
          <w:tab w:val="left" w:pos="3960"/>
        </w:tabs>
        <w:autoSpaceDE w:val="0"/>
        <w:autoSpaceDN w:val="0"/>
        <w:adjustRightInd w:val="0"/>
        <w:spacing w:before="0"/>
        <w:jc w:val="left"/>
      </w:pPr>
      <w:r w:rsidRPr="00900476">
        <w:t xml:space="preserve">Personne décédée : </w:t>
      </w:r>
      <w:r w:rsidRPr="00900476">
        <w:tab/>
      </w:r>
      <w:r w:rsidRPr="00900476">
        <w:rPr>
          <w:u w:val="single"/>
        </w:rPr>
        <w:t>nom</w:t>
      </w:r>
      <w:r w:rsidRPr="00900476">
        <w:rPr>
          <w:u w:val="single"/>
        </w:rPr>
        <w:tab/>
      </w:r>
    </w:p>
    <w:p w:rsidR="00900476" w:rsidRPr="00900476" w:rsidRDefault="00900476" w:rsidP="00900476">
      <w:pPr>
        <w:tabs>
          <w:tab w:val="left" w:pos="3960"/>
        </w:tabs>
        <w:spacing w:before="0"/>
      </w:pPr>
    </w:p>
    <w:p w:rsidR="00900476" w:rsidRPr="00900476" w:rsidRDefault="00900476" w:rsidP="00900476">
      <w:pPr>
        <w:tabs>
          <w:tab w:val="left" w:pos="3960"/>
        </w:tabs>
        <w:spacing w:before="0"/>
      </w:pPr>
    </w:p>
    <w:p w:rsidR="00900476" w:rsidRPr="00900476" w:rsidRDefault="00900476" w:rsidP="00900476">
      <w:pPr>
        <w:tabs>
          <w:tab w:val="left" w:pos="2790"/>
          <w:tab w:val="left" w:pos="4320"/>
        </w:tabs>
        <w:spacing w:before="0" w:after="240"/>
      </w:pPr>
      <w:r w:rsidRPr="00900476">
        <w:t>Je soussigné, requérant, déclare sous serment ce qui suit :</w:t>
      </w:r>
    </w:p>
    <w:p w:rsidR="00900476" w:rsidRPr="00900476" w:rsidRDefault="00900476" w:rsidP="0090047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40"/>
        <w:ind w:left="720" w:hanging="720"/>
      </w:pPr>
      <w:r w:rsidRPr="00900476">
        <w:t>La personne décédée et moi, sommes propriétaires enregistrés, en tant que propriétaires conjoints, de la parcelle spécifiée ci-dessus ou d’un droit sur cette parcelle;</w:t>
      </w:r>
    </w:p>
    <w:p w:rsidR="00900476" w:rsidRPr="00900476" w:rsidRDefault="00900476" w:rsidP="0090047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40"/>
        <w:ind w:left="720" w:hanging="720"/>
      </w:pPr>
      <w:r w:rsidRPr="00900476">
        <w:t>La preuve de la mort de la personne décédée est ci-jointe;</w:t>
      </w:r>
    </w:p>
    <w:p w:rsidR="00900476" w:rsidRPr="00900476" w:rsidRDefault="00900476" w:rsidP="0090047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40"/>
        <w:ind w:left="720" w:hanging="720"/>
      </w:pPr>
      <w:r w:rsidRPr="00900476">
        <w:t>Je n’ai rien fait pour diviser la propriété conjointe et, en autant que je sache et sois fondé à croire, la personne décédée n’a rien fait pour diviser la propriété conjointe;</w:t>
      </w:r>
    </w:p>
    <w:p w:rsidR="00900476" w:rsidRPr="00900476" w:rsidRDefault="00900476" w:rsidP="0090047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40"/>
        <w:ind w:left="720" w:hanging="720"/>
      </w:pPr>
      <w:r w:rsidRPr="00900476">
        <w:t>J’ai le droit, en vertu du droit de survie, de faire radier du registre des titres le nom du propriétaire conjoint décédé, et de faire enregistrer le titre du bien-fonds ou le droit sur ce bien-fonds à mon nom.</w:t>
      </w:r>
    </w:p>
    <w:p w:rsidR="00900476" w:rsidRPr="00900476" w:rsidRDefault="00900476" w:rsidP="00900476">
      <w:pPr>
        <w:tabs>
          <w:tab w:val="left" w:pos="2790"/>
          <w:tab w:val="left" w:pos="4320"/>
        </w:tabs>
        <w:spacing w:before="0"/>
      </w:pPr>
    </w:p>
    <w:p w:rsidR="00900476" w:rsidRPr="00900476" w:rsidRDefault="00900476" w:rsidP="00900476">
      <w:pPr>
        <w:tabs>
          <w:tab w:val="left" w:pos="1350"/>
          <w:tab w:val="left" w:pos="2790"/>
          <w:tab w:val="left" w:pos="4320"/>
        </w:tabs>
        <w:spacing w:before="0"/>
        <w:ind w:right="4680"/>
      </w:pPr>
      <w:r w:rsidRPr="00900476">
        <w:t>FAIT SOUS SERMENT devant moi à ____, dans la province du Nouveau-Brunswick, le ____ 20____:</w:t>
      </w:r>
    </w:p>
    <w:p w:rsidR="00900476" w:rsidRPr="00900476" w:rsidRDefault="00900476" w:rsidP="00900476">
      <w:pPr>
        <w:tabs>
          <w:tab w:val="left" w:pos="1350"/>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2790"/>
          <w:tab w:val="left" w:pos="4320"/>
        </w:tabs>
        <w:spacing w:before="0"/>
      </w:pPr>
    </w:p>
    <w:p w:rsidR="00900476" w:rsidRPr="00900476" w:rsidRDefault="00900476" w:rsidP="00900476">
      <w:pPr>
        <w:tabs>
          <w:tab w:val="left" w:pos="4320"/>
          <w:tab w:val="left" w:pos="5040"/>
          <w:tab w:val="left" w:pos="8640"/>
        </w:tabs>
        <w:spacing w:before="0"/>
        <w:rPr>
          <w:u w:val="single"/>
        </w:rPr>
      </w:pPr>
      <w:r w:rsidRPr="00900476">
        <w:rPr>
          <w:u w:val="single"/>
        </w:rPr>
        <w:tab/>
      </w:r>
      <w:r w:rsidRPr="00900476">
        <w:tab/>
      </w:r>
      <w:r w:rsidRPr="00900476">
        <w:rPr>
          <w:u w:val="single"/>
        </w:rPr>
        <w:tab/>
      </w:r>
    </w:p>
    <w:p w:rsidR="00900476" w:rsidRPr="00900476" w:rsidRDefault="00900476" w:rsidP="00900476">
      <w:pPr>
        <w:tabs>
          <w:tab w:val="left" w:pos="4320"/>
          <w:tab w:val="left" w:pos="5040"/>
          <w:tab w:val="left" w:pos="5940"/>
        </w:tabs>
        <w:spacing w:before="0"/>
      </w:pPr>
      <w:r w:rsidRPr="00900476">
        <w:fldChar w:fldCharType="begin">
          <w:ffData>
            <w:name w:val="Texte181"/>
            <w:enabled/>
            <w:calcOnExit w:val="0"/>
            <w:textInput/>
          </w:ffData>
        </w:fldChar>
      </w:r>
      <w:bookmarkStart w:id="106" w:name="Texte181"/>
      <w:r w:rsidRPr="00900476">
        <w:instrText xml:space="preserve"> FORMTEXT </w:instrText>
      </w:r>
      <w:r w:rsidRPr="00900476">
        <w:fldChar w:fldCharType="separate"/>
      </w:r>
      <w:r w:rsidRPr="00900476">
        <w:rPr>
          <w:noProof/>
        </w:rPr>
        <w:t> </w:t>
      </w:r>
      <w:r w:rsidRPr="00900476">
        <w:rPr>
          <w:noProof/>
        </w:rPr>
        <w:t> </w:t>
      </w:r>
      <w:r w:rsidRPr="00900476">
        <w:rPr>
          <w:noProof/>
        </w:rPr>
        <w:t> </w:t>
      </w:r>
      <w:r w:rsidRPr="00900476">
        <w:rPr>
          <w:noProof/>
        </w:rPr>
        <w:t> </w:t>
      </w:r>
      <w:r w:rsidRPr="00900476">
        <w:rPr>
          <w:noProof/>
        </w:rPr>
        <w:t> </w:t>
      </w:r>
      <w:r w:rsidRPr="00900476">
        <w:fldChar w:fldCharType="end"/>
      </w:r>
      <w:bookmarkEnd w:id="106"/>
      <w:r w:rsidRPr="00900476">
        <w:tab/>
      </w:r>
      <w:r w:rsidRPr="00900476">
        <w:tab/>
        <w:t>[</w:t>
      </w:r>
      <w:proofErr w:type="gramStart"/>
      <w:r w:rsidRPr="00900476">
        <w:rPr>
          <w:i/>
        </w:rPr>
        <w:t>requérant</w:t>
      </w:r>
      <w:proofErr w:type="gramEnd"/>
      <w:r w:rsidRPr="00900476">
        <w:t>]</w:t>
      </w:r>
    </w:p>
    <w:p w:rsidR="00900476" w:rsidRPr="00900476" w:rsidRDefault="00900476" w:rsidP="00900476">
      <w:pPr>
        <w:tabs>
          <w:tab w:val="left" w:pos="2790"/>
          <w:tab w:val="left" w:pos="4320"/>
          <w:tab w:val="left" w:pos="5040"/>
        </w:tabs>
        <w:spacing w:before="0"/>
      </w:pPr>
      <w:r w:rsidRPr="00900476">
        <w:t>Commissaire à la prestation des serments</w:t>
      </w:r>
    </w:p>
    <w:p w:rsidR="00900476" w:rsidRPr="00900476" w:rsidRDefault="00900476" w:rsidP="00900476">
      <w:pPr>
        <w:tabs>
          <w:tab w:val="left" w:pos="2790"/>
          <w:tab w:val="left" w:pos="4320"/>
          <w:tab w:val="left" w:pos="5040"/>
        </w:tabs>
        <w:spacing w:before="0"/>
      </w:pPr>
      <w:proofErr w:type="gramStart"/>
      <w:r w:rsidRPr="00900476">
        <w:t>en</w:t>
      </w:r>
      <w:proofErr w:type="gramEnd"/>
      <w:r w:rsidRPr="00900476">
        <w:t xml:space="preserve"> ma qualité d’avocat</w:t>
      </w:r>
    </w:p>
    <w:p w:rsidR="00900476" w:rsidRPr="00900476" w:rsidRDefault="00900476" w:rsidP="00900476">
      <w:pPr>
        <w:pStyle w:val="Titre4"/>
        <w:keepNext w:val="0"/>
        <w:keepLines w:val="0"/>
        <w:numPr>
          <w:ilvl w:val="0"/>
          <w:numId w:val="0"/>
        </w:numPr>
        <w:spacing w:before="0"/>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3"/>
      </w:pPr>
      <w:bookmarkStart w:id="107" w:name="_Toc446347630"/>
      <w:r w:rsidRPr="00900476">
        <w:lastRenderedPageBreak/>
        <w:t xml:space="preserve">3 - Demande de survivants </w:t>
      </w:r>
      <w:r w:rsidRPr="00900476">
        <w:noBreakHyphen/>
        <w:t xml:space="preserve"> Formule 48.1</w:t>
      </w:r>
      <w:bookmarkEnd w:id="107"/>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48.1</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bCs/>
          <w:sz w:val="22"/>
          <w:szCs w:val="22"/>
        </w:rPr>
      </w:pPr>
      <w:r w:rsidRPr="00900476">
        <w:rPr>
          <w:b/>
          <w:bCs/>
          <w:sz w:val="22"/>
          <w:szCs w:val="22"/>
        </w:rPr>
        <w:t>DEMANDE DE SURVIVANTS</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Cs/>
          <w:i/>
          <w:sz w:val="22"/>
          <w:szCs w:val="22"/>
        </w:rPr>
      </w:pPr>
      <w:r w:rsidRPr="00900476">
        <w:rPr>
          <w:bCs/>
          <w:i/>
          <w:iCs/>
          <w:sz w:val="22"/>
          <w:szCs w:val="22"/>
        </w:rPr>
        <w:t>Loi sur l’enregistrement foncier</w:t>
      </w:r>
      <w:r w:rsidRPr="00900476">
        <w:rPr>
          <w:bCs/>
          <w:sz w:val="22"/>
          <w:szCs w:val="22"/>
        </w:rPr>
        <w:t>,</w:t>
      </w:r>
      <w:r w:rsidRPr="00900476">
        <w:rPr>
          <w:bCs/>
          <w:i/>
          <w:sz w:val="22"/>
          <w:szCs w:val="22"/>
        </w:rPr>
        <w:t xml:space="preserve"> </w:t>
      </w:r>
      <w:r w:rsidRPr="00900476">
        <w:rPr>
          <w:bCs/>
          <w:sz w:val="22"/>
          <w:szCs w:val="22"/>
        </w:rPr>
        <w:t>L.N.-B. 1981, chap. L-1.1, art. 65</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3960"/>
        </w:tabs>
        <w:spacing w:before="0"/>
        <w:rPr>
          <w:sz w:val="22"/>
          <w:szCs w:val="22"/>
        </w:rPr>
      </w:pPr>
      <w:r w:rsidRPr="00900476">
        <w:rPr>
          <w:sz w:val="22"/>
          <w:szCs w:val="22"/>
        </w:rPr>
        <w:t xml:space="preserve">Numéro d’identification </w:t>
      </w:r>
    </w:p>
    <w:p w:rsidR="00900476" w:rsidRPr="00900476" w:rsidRDefault="00900476" w:rsidP="00900476">
      <w:pPr>
        <w:tabs>
          <w:tab w:val="left" w:pos="3960"/>
        </w:tabs>
        <w:spacing w:before="0"/>
        <w:rPr>
          <w:sz w:val="22"/>
          <w:szCs w:val="22"/>
        </w:rPr>
      </w:pPr>
      <w:proofErr w:type="gramStart"/>
      <w:r w:rsidRPr="00900476">
        <w:rPr>
          <w:sz w:val="22"/>
          <w:szCs w:val="22"/>
        </w:rPr>
        <w:t>de</w:t>
      </w:r>
      <w:proofErr w:type="gramEnd"/>
      <w:r w:rsidRPr="00900476">
        <w:rPr>
          <w:sz w:val="22"/>
          <w:szCs w:val="22"/>
        </w:rPr>
        <w:t xml:space="preserve"> parcelle : </w:t>
      </w:r>
      <w:r w:rsidRPr="00900476">
        <w:rPr>
          <w:sz w:val="22"/>
          <w:szCs w:val="22"/>
        </w:rPr>
        <w:tab/>
      </w:r>
      <w:r w:rsidRPr="00900476">
        <w:rPr>
          <w:sz w:val="22"/>
          <w:szCs w:val="22"/>
          <w:u w:val="single"/>
        </w:rPr>
        <w:t>NID</w:t>
      </w:r>
      <w:r w:rsidRPr="00900476">
        <w:rPr>
          <w:sz w:val="22"/>
          <w:szCs w:val="22"/>
          <w:u w:val="single"/>
        </w:rPr>
        <w:tab/>
      </w:r>
    </w:p>
    <w:p w:rsidR="00900476" w:rsidRPr="00900476" w:rsidRDefault="00900476" w:rsidP="00900476">
      <w:pPr>
        <w:tabs>
          <w:tab w:val="left" w:pos="3960"/>
        </w:tabs>
        <w:spacing w:before="0"/>
        <w:rPr>
          <w:sz w:val="22"/>
          <w:szCs w:val="22"/>
        </w:rPr>
      </w:pPr>
    </w:p>
    <w:p w:rsidR="00900476" w:rsidRPr="00900476" w:rsidRDefault="00900476" w:rsidP="00900476">
      <w:pPr>
        <w:tabs>
          <w:tab w:val="left" w:pos="3960"/>
        </w:tabs>
        <w:spacing w:before="0"/>
        <w:rPr>
          <w:sz w:val="22"/>
          <w:szCs w:val="22"/>
        </w:rPr>
      </w:pPr>
    </w:p>
    <w:p w:rsidR="00900476" w:rsidRPr="00900476" w:rsidRDefault="00900476" w:rsidP="00900476">
      <w:pPr>
        <w:tabs>
          <w:tab w:val="left" w:pos="3960"/>
        </w:tabs>
        <w:autoSpaceDE w:val="0"/>
        <w:autoSpaceDN w:val="0"/>
        <w:adjustRightInd w:val="0"/>
        <w:spacing w:before="0"/>
        <w:jc w:val="left"/>
        <w:rPr>
          <w:sz w:val="22"/>
          <w:szCs w:val="22"/>
        </w:rPr>
      </w:pPr>
      <w:r w:rsidRPr="00900476">
        <w:rPr>
          <w:sz w:val="22"/>
          <w:szCs w:val="22"/>
        </w:rPr>
        <w:t xml:space="preserve">Requérant : </w:t>
      </w:r>
      <w:r w:rsidRPr="00900476">
        <w:rPr>
          <w:sz w:val="22"/>
          <w:szCs w:val="22"/>
        </w:rPr>
        <w:tab/>
      </w:r>
      <w:r w:rsidRPr="00900476">
        <w:rPr>
          <w:sz w:val="22"/>
          <w:szCs w:val="22"/>
          <w:u w:val="single"/>
        </w:rPr>
        <w:t>nom</w:t>
      </w:r>
      <w:r w:rsidRPr="00900476">
        <w:rPr>
          <w:sz w:val="22"/>
          <w:szCs w:val="22"/>
          <w:u w:val="single"/>
        </w:rPr>
        <w:tab/>
      </w:r>
    </w:p>
    <w:p w:rsidR="00900476" w:rsidRPr="00900476" w:rsidRDefault="00900476" w:rsidP="00900476">
      <w:pPr>
        <w:tabs>
          <w:tab w:val="left" w:pos="3960"/>
        </w:tabs>
        <w:autoSpaceDE w:val="0"/>
        <w:autoSpaceDN w:val="0"/>
        <w:adjustRightInd w:val="0"/>
        <w:spacing w:before="0"/>
        <w:ind w:left="3960"/>
        <w:jc w:val="left"/>
        <w:rPr>
          <w:sz w:val="22"/>
          <w:szCs w:val="22"/>
        </w:rPr>
      </w:pPr>
      <w:proofErr w:type="gramStart"/>
      <w:r w:rsidRPr="00900476">
        <w:rPr>
          <w:sz w:val="22"/>
          <w:szCs w:val="22"/>
          <w:u w:val="single"/>
        </w:rPr>
        <w:t>adresse</w:t>
      </w:r>
      <w:proofErr w:type="gramEnd"/>
      <w:r w:rsidRPr="00900476">
        <w:rPr>
          <w:sz w:val="22"/>
          <w:szCs w:val="22"/>
          <w:u w:val="single"/>
        </w:rPr>
        <w:tab/>
      </w:r>
    </w:p>
    <w:p w:rsidR="00900476" w:rsidRPr="00900476" w:rsidRDefault="00900476" w:rsidP="00900476">
      <w:pPr>
        <w:tabs>
          <w:tab w:val="left" w:pos="3420"/>
        </w:tabs>
        <w:spacing w:before="0"/>
        <w:rPr>
          <w:sz w:val="22"/>
          <w:szCs w:val="22"/>
        </w:rPr>
      </w:pPr>
    </w:p>
    <w:p w:rsidR="00900476" w:rsidRPr="00900476" w:rsidRDefault="00900476" w:rsidP="00900476">
      <w:pPr>
        <w:tabs>
          <w:tab w:val="left" w:pos="3960"/>
        </w:tabs>
        <w:autoSpaceDE w:val="0"/>
        <w:autoSpaceDN w:val="0"/>
        <w:adjustRightInd w:val="0"/>
        <w:spacing w:before="0"/>
        <w:jc w:val="left"/>
        <w:rPr>
          <w:sz w:val="22"/>
          <w:szCs w:val="22"/>
        </w:rPr>
      </w:pPr>
      <w:r w:rsidRPr="00900476">
        <w:rPr>
          <w:sz w:val="22"/>
          <w:szCs w:val="22"/>
        </w:rPr>
        <w:t xml:space="preserve">Requérant : </w:t>
      </w:r>
      <w:r w:rsidRPr="00900476">
        <w:rPr>
          <w:sz w:val="22"/>
          <w:szCs w:val="22"/>
        </w:rPr>
        <w:tab/>
      </w:r>
      <w:r w:rsidRPr="00900476">
        <w:rPr>
          <w:sz w:val="22"/>
          <w:szCs w:val="22"/>
          <w:u w:val="single"/>
        </w:rPr>
        <w:t>nom</w:t>
      </w:r>
      <w:r w:rsidRPr="00900476">
        <w:rPr>
          <w:sz w:val="22"/>
          <w:szCs w:val="22"/>
          <w:u w:val="single"/>
        </w:rPr>
        <w:tab/>
      </w:r>
    </w:p>
    <w:p w:rsidR="00900476" w:rsidRPr="00900476" w:rsidRDefault="00900476" w:rsidP="00900476">
      <w:pPr>
        <w:tabs>
          <w:tab w:val="left" w:pos="3960"/>
        </w:tabs>
        <w:autoSpaceDE w:val="0"/>
        <w:autoSpaceDN w:val="0"/>
        <w:adjustRightInd w:val="0"/>
        <w:spacing w:before="0"/>
        <w:ind w:left="3960"/>
        <w:jc w:val="left"/>
        <w:rPr>
          <w:sz w:val="22"/>
          <w:szCs w:val="22"/>
        </w:rPr>
      </w:pPr>
      <w:proofErr w:type="gramStart"/>
      <w:r w:rsidRPr="00900476">
        <w:rPr>
          <w:sz w:val="22"/>
          <w:szCs w:val="22"/>
          <w:u w:val="single"/>
        </w:rPr>
        <w:t>adresse</w:t>
      </w:r>
      <w:proofErr w:type="gramEnd"/>
      <w:r w:rsidRPr="00900476">
        <w:rPr>
          <w:sz w:val="22"/>
          <w:szCs w:val="22"/>
          <w:u w:val="single"/>
        </w:rPr>
        <w:tab/>
      </w:r>
    </w:p>
    <w:p w:rsidR="00900476" w:rsidRPr="00900476" w:rsidRDefault="00900476" w:rsidP="00900476">
      <w:pPr>
        <w:tabs>
          <w:tab w:val="left" w:pos="3420"/>
        </w:tabs>
        <w:spacing w:before="0"/>
        <w:rPr>
          <w:sz w:val="22"/>
          <w:szCs w:val="22"/>
        </w:rPr>
      </w:pPr>
    </w:p>
    <w:p w:rsidR="00900476" w:rsidRPr="00900476" w:rsidRDefault="00900476" w:rsidP="00900476">
      <w:pPr>
        <w:tabs>
          <w:tab w:val="left" w:pos="3960"/>
        </w:tabs>
        <w:autoSpaceDE w:val="0"/>
        <w:autoSpaceDN w:val="0"/>
        <w:adjustRightInd w:val="0"/>
        <w:spacing w:before="0"/>
        <w:jc w:val="left"/>
        <w:rPr>
          <w:sz w:val="22"/>
          <w:szCs w:val="22"/>
        </w:rPr>
      </w:pPr>
      <w:r w:rsidRPr="00900476">
        <w:rPr>
          <w:sz w:val="22"/>
          <w:szCs w:val="22"/>
        </w:rPr>
        <w:t xml:space="preserve">Personne décédée : </w:t>
      </w:r>
      <w:r w:rsidRPr="00900476">
        <w:rPr>
          <w:sz w:val="22"/>
          <w:szCs w:val="22"/>
        </w:rPr>
        <w:tab/>
      </w:r>
      <w:r w:rsidRPr="00900476">
        <w:rPr>
          <w:sz w:val="22"/>
          <w:szCs w:val="22"/>
          <w:u w:val="single"/>
        </w:rPr>
        <w:t>nom</w:t>
      </w:r>
      <w:r w:rsidRPr="00900476">
        <w:rPr>
          <w:sz w:val="22"/>
          <w:szCs w:val="22"/>
          <w:u w:val="single"/>
        </w:rPr>
        <w:tab/>
      </w:r>
    </w:p>
    <w:p w:rsidR="00900476" w:rsidRPr="00900476" w:rsidRDefault="00900476" w:rsidP="00900476">
      <w:pPr>
        <w:tabs>
          <w:tab w:val="left" w:pos="3960"/>
        </w:tabs>
        <w:spacing w:before="0"/>
        <w:rPr>
          <w:sz w:val="22"/>
          <w:szCs w:val="22"/>
        </w:rPr>
      </w:pPr>
    </w:p>
    <w:p w:rsidR="00900476" w:rsidRPr="00900476" w:rsidRDefault="00900476" w:rsidP="00900476">
      <w:pPr>
        <w:tabs>
          <w:tab w:val="left" w:pos="396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Nous soussignés, requérants, déclarons sous serment ce qui suit :</w:t>
      </w:r>
    </w:p>
    <w:p w:rsidR="00900476" w:rsidRPr="00900476" w:rsidRDefault="00900476" w:rsidP="00900476">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720" w:hanging="720"/>
        <w:rPr>
          <w:sz w:val="22"/>
          <w:szCs w:val="22"/>
        </w:rPr>
      </w:pPr>
      <w:r w:rsidRPr="00900476">
        <w:rPr>
          <w:sz w:val="22"/>
          <w:szCs w:val="22"/>
        </w:rPr>
        <w:t>La personne décédée et nous, sommes propriétaires enregistrés, en tant que propriétaires conjoints, de la parcelle spécifiée ci-dessus ou d’un droit sur cette parcelle;</w:t>
      </w:r>
    </w:p>
    <w:p w:rsidR="00900476" w:rsidRPr="00900476" w:rsidRDefault="00900476" w:rsidP="00900476">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720" w:hanging="720"/>
        <w:rPr>
          <w:sz w:val="22"/>
          <w:szCs w:val="22"/>
        </w:rPr>
      </w:pPr>
      <w:r w:rsidRPr="00900476">
        <w:rPr>
          <w:sz w:val="22"/>
          <w:szCs w:val="22"/>
        </w:rPr>
        <w:t>La preuve de la mort de la personne décédée est ci-jointe;</w:t>
      </w:r>
    </w:p>
    <w:p w:rsidR="00900476" w:rsidRPr="00900476" w:rsidRDefault="00900476" w:rsidP="00900476">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720" w:hanging="720"/>
        <w:rPr>
          <w:sz w:val="22"/>
          <w:szCs w:val="22"/>
        </w:rPr>
      </w:pPr>
      <w:r w:rsidRPr="00900476">
        <w:rPr>
          <w:sz w:val="22"/>
          <w:szCs w:val="22"/>
        </w:rPr>
        <w:t>Nous n’avons rien fait pour diviser la propriété conjointe et en autant que nous sachions et soyons fondés à croire, la personne décédée (et l’autre propriétaire conjoint n’a rien fait pour diviser la propriété conjointe) (et les autres propriétaires conjoints n’ont rien fait pour diviser la propriété conjointe);</w:t>
      </w:r>
    </w:p>
    <w:p w:rsidR="00900476" w:rsidRPr="00900476" w:rsidRDefault="00900476" w:rsidP="00900476">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720" w:hanging="720"/>
        <w:rPr>
          <w:sz w:val="22"/>
          <w:szCs w:val="22"/>
        </w:rPr>
      </w:pPr>
      <w:r w:rsidRPr="00900476">
        <w:rPr>
          <w:sz w:val="22"/>
          <w:szCs w:val="22"/>
        </w:rPr>
        <w:t>Nous avons le droit, en vertu du droit de survie, de faire radier du registre des titres le nom du propriétaire conjoint décédé, et de faire enregistrer le titre du bien-fonds ou le droit sur ce bien-fonds à nos noms.</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1350"/>
          <w:tab w:val="left" w:pos="2790"/>
          <w:tab w:val="left" w:pos="4320"/>
        </w:tabs>
        <w:spacing w:before="0"/>
        <w:ind w:right="4680"/>
        <w:rPr>
          <w:sz w:val="22"/>
          <w:szCs w:val="22"/>
        </w:rPr>
      </w:pPr>
      <w:r w:rsidRPr="00900476">
        <w:rPr>
          <w:sz w:val="22"/>
          <w:szCs w:val="22"/>
        </w:rPr>
        <w:t>FAIT CONJOINTMENT ET INDIVIDUELLEMENT devant moi à ____, dans la province du Nouveau-Brunswick, le ____ 20____:</w:t>
      </w:r>
    </w:p>
    <w:p w:rsidR="00900476" w:rsidRPr="00900476" w:rsidRDefault="00900476" w:rsidP="00900476">
      <w:pPr>
        <w:tabs>
          <w:tab w:val="left" w:pos="1350"/>
          <w:tab w:val="left" w:pos="2790"/>
          <w:tab w:val="left" w:pos="4320"/>
        </w:tabs>
        <w:spacing w:before="0"/>
        <w:rPr>
          <w:sz w:val="22"/>
          <w:szCs w:val="22"/>
        </w:rPr>
      </w:pPr>
    </w:p>
    <w:p w:rsidR="00900476" w:rsidRPr="00900476" w:rsidRDefault="00900476" w:rsidP="00900476">
      <w:pPr>
        <w:tabs>
          <w:tab w:val="left" w:pos="5040"/>
          <w:tab w:val="left" w:pos="8640"/>
        </w:tabs>
        <w:spacing w:before="0"/>
        <w:rPr>
          <w:sz w:val="22"/>
          <w:szCs w:val="22"/>
          <w:u w:val="single"/>
        </w:rPr>
      </w:pPr>
      <w:r w:rsidRPr="00900476">
        <w:rPr>
          <w:sz w:val="22"/>
          <w:szCs w:val="22"/>
        </w:rPr>
        <w:tab/>
      </w:r>
      <w:r w:rsidRPr="00900476">
        <w:rPr>
          <w:sz w:val="22"/>
          <w:szCs w:val="22"/>
          <w:u w:val="single"/>
        </w:rPr>
        <w:tab/>
      </w:r>
    </w:p>
    <w:p w:rsidR="00900476" w:rsidRPr="00900476" w:rsidRDefault="00900476" w:rsidP="00900476">
      <w:pPr>
        <w:tabs>
          <w:tab w:val="left" w:pos="5040"/>
          <w:tab w:val="left" w:pos="8640"/>
        </w:tabs>
        <w:spacing w:before="0"/>
        <w:rPr>
          <w:sz w:val="22"/>
          <w:szCs w:val="22"/>
        </w:rPr>
      </w:pPr>
      <w:r w:rsidRPr="00900476">
        <w:rPr>
          <w:sz w:val="22"/>
          <w:szCs w:val="22"/>
        </w:rPr>
        <w:tab/>
        <w:t>[</w:t>
      </w:r>
      <w:proofErr w:type="gramStart"/>
      <w:r w:rsidRPr="00900476">
        <w:rPr>
          <w:i/>
          <w:sz w:val="22"/>
          <w:szCs w:val="22"/>
        </w:rPr>
        <w:t>requérant</w:t>
      </w:r>
      <w:proofErr w:type="gramEnd"/>
      <w:r w:rsidRPr="00900476">
        <w:rPr>
          <w:sz w:val="22"/>
          <w:szCs w:val="22"/>
        </w:rPr>
        <w:t>]</w:t>
      </w:r>
    </w:p>
    <w:p w:rsidR="00900476" w:rsidRPr="00900476" w:rsidRDefault="00900476" w:rsidP="00900476">
      <w:pPr>
        <w:tabs>
          <w:tab w:val="left" w:pos="2790"/>
          <w:tab w:val="left" w:pos="4320"/>
          <w:tab w:val="left" w:pos="5040"/>
        </w:tabs>
        <w:spacing w:before="0"/>
        <w:rPr>
          <w:sz w:val="22"/>
          <w:szCs w:val="22"/>
        </w:rPr>
      </w:pPr>
    </w:p>
    <w:p w:rsidR="00900476" w:rsidRPr="00900476" w:rsidRDefault="00900476" w:rsidP="00900476">
      <w:pPr>
        <w:tabs>
          <w:tab w:val="left" w:pos="4500"/>
          <w:tab w:val="left" w:pos="504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5040"/>
        </w:tabs>
        <w:spacing w:before="0"/>
        <w:rPr>
          <w:sz w:val="22"/>
          <w:szCs w:val="22"/>
        </w:rPr>
      </w:pPr>
      <w:r w:rsidRPr="00900476">
        <w:rPr>
          <w:sz w:val="22"/>
          <w:szCs w:val="22"/>
        </w:rPr>
        <w:fldChar w:fldCharType="begin">
          <w:ffData>
            <w:name w:val="Texte197"/>
            <w:enabled/>
            <w:calcOnExit w:val="0"/>
            <w:textInput/>
          </w:ffData>
        </w:fldChar>
      </w:r>
      <w:bookmarkStart w:id="108" w:name="Texte197"/>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bookmarkEnd w:id="108"/>
      <w:r w:rsidRPr="00900476">
        <w:rPr>
          <w:sz w:val="22"/>
          <w:szCs w:val="22"/>
        </w:rPr>
        <w:tab/>
        <w:t>[</w:t>
      </w:r>
      <w:proofErr w:type="gramStart"/>
      <w:r w:rsidRPr="00900476">
        <w:rPr>
          <w:i/>
          <w:sz w:val="22"/>
          <w:szCs w:val="22"/>
        </w:rPr>
        <w:t>requérant</w:t>
      </w:r>
      <w:proofErr w:type="gramEnd"/>
      <w:r w:rsidRPr="00900476">
        <w:rPr>
          <w:sz w:val="22"/>
          <w:szCs w:val="22"/>
        </w:rPr>
        <w:t>]</w:t>
      </w:r>
    </w:p>
    <w:p w:rsidR="00900476" w:rsidRPr="00900476" w:rsidRDefault="00900476" w:rsidP="00900476">
      <w:pPr>
        <w:tabs>
          <w:tab w:val="left" w:pos="2790"/>
          <w:tab w:val="left" w:pos="4320"/>
          <w:tab w:val="left" w:pos="5040"/>
        </w:tabs>
        <w:spacing w:before="0"/>
        <w:rPr>
          <w:sz w:val="22"/>
          <w:szCs w:val="22"/>
        </w:rPr>
      </w:pPr>
      <w:r w:rsidRPr="00900476">
        <w:rPr>
          <w:sz w:val="22"/>
          <w:szCs w:val="22"/>
        </w:rPr>
        <w:t>Commissaire à la prestation des serments</w:t>
      </w:r>
    </w:p>
    <w:p w:rsidR="00900476" w:rsidRPr="00900476" w:rsidRDefault="00900476" w:rsidP="00900476">
      <w:pPr>
        <w:tabs>
          <w:tab w:val="left" w:pos="2790"/>
          <w:tab w:val="left" w:pos="4320"/>
        </w:tabs>
        <w:spacing w:before="0"/>
        <w:rPr>
          <w:sz w:val="22"/>
          <w:szCs w:val="22"/>
        </w:rPr>
      </w:pPr>
      <w:proofErr w:type="gramStart"/>
      <w:r w:rsidRPr="00900476">
        <w:rPr>
          <w:sz w:val="22"/>
          <w:szCs w:val="22"/>
        </w:rPr>
        <w:t>en</w:t>
      </w:r>
      <w:proofErr w:type="gramEnd"/>
      <w:r w:rsidRPr="00900476">
        <w:rPr>
          <w:sz w:val="22"/>
          <w:szCs w:val="22"/>
        </w:rPr>
        <w:t xml:space="preserve"> ma qualité d’avocat</w:t>
      </w:r>
    </w:p>
    <w:p w:rsidR="00900476" w:rsidRPr="00900476" w:rsidRDefault="00900476" w:rsidP="00900476">
      <w:pPr>
        <w:spacing w:before="0"/>
        <w:jc w:val="left"/>
        <w:rPr>
          <w:rFonts w:eastAsiaTheme="minorHAnsi"/>
          <w:b/>
          <w:bdr w:val="none" w:sz="0" w:space="0" w:color="auto"/>
        </w:rPr>
      </w:pPr>
      <w:r w:rsidRPr="00900476">
        <w:br w:type="page"/>
      </w:r>
    </w:p>
    <w:p w:rsidR="00900476" w:rsidRPr="00900476" w:rsidRDefault="00900476" w:rsidP="00900476">
      <w:pPr>
        <w:pStyle w:val="Actes2"/>
      </w:pPr>
      <w:bookmarkStart w:id="109" w:name="_Toc446347631"/>
      <w:r w:rsidRPr="00900476">
        <w:lastRenderedPageBreak/>
        <w:t>K - AFFIDAVITS ET CERTIFICATS</w:t>
      </w:r>
      <w:bookmarkEnd w:id="109"/>
    </w:p>
    <w:p w:rsidR="00900476" w:rsidRPr="00900476" w:rsidRDefault="00900476" w:rsidP="00900476">
      <w:pPr>
        <w:pStyle w:val="Actes2"/>
      </w:pPr>
    </w:p>
    <w:p w:rsidR="00900476" w:rsidRPr="00900476" w:rsidRDefault="00900476" w:rsidP="00900476">
      <w:pPr>
        <w:pStyle w:val="Actes3"/>
      </w:pPr>
      <w:bookmarkStart w:id="110" w:name="_Toc446347632"/>
      <w:r w:rsidRPr="00900476">
        <w:t xml:space="preserve">1 - Affidavit de passation d’acte </w:t>
      </w:r>
      <w:r w:rsidRPr="00900476">
        <w:noBreakHyphen/>
        <w:t xml:space="preserve"> Formule 43</w:t>
      </w:r>
      <w:bookmarkEnd w:id="110"/>
    </w:p>
    <w:p w:rsidR="00900476" w:rsidRPr="00900476" w:rsidRDefault="00900476" w:rsidP="00900476">
      <w:pPr>
        <w:autoSpaceDE w:val="0"/>
        <w:autoSpaceDN w:val="0"/>
        <w:adjustRightInd w:val="0"/>
        <w:spacing w:before="0" w:line="276" w:lineRule="auto"/>
        <w:jc w:val="center"/>
        <w:rPr>
          <w:b/>
          <w:bCs/>
          <w:sz w:val="22"/>
          <w:szCs w:val="22"/>
        </w:rPr>
      </w:pPr>
    </w:p>
    <w:p w:rsidR="00900476" w:rsidRPr="00900476" w:rsidRDefault="00900476" w:rsidP="00900476">
      <w:pPr>
        <w:autoSpaceDE w:val="0"/>
        <w:autoSpaceDN w:val="0"/>
        <w:adjustRightInd w:val="0"/>
        <w:spacing w:before="0" w:line="276" w:lineRule="auto"/>
        <w:jc w:val="center"/>
        <w:rPr>
          <w:b/>
          <w:bCs/>
          <w:sz w:val="22"/>
          <w:szCs w:val="22"/>
        </w:rPr>
      </w:pPr>
      <w:r w:rsidRPr="00900476">
        <w:rPr>
          <w:b/>
          <w:bCs/>
          <w:sz w:val="22"/>
          <w:szCs w:val="22"/>
        </w:rPr>
        <w:t>Formule 43</w:t>
      </w:r>
    </w:p>
    <w:p w:rsidR="00900476" w:rsidRPr="00900476" w:rsidRDefault="00900476" w:rsidP="00900476">
      <w:pPr>
        <w:autoSpaceDE w:val="0"/>
        <w:autoSpaceDN w:val="0"/>
        <w:adjustRightInd w:val="0"/>
        <w:spacing w:before="0" w:line="276" w:lineRule="auto"/>
        <w:jc w:val="center"/>
        <w:rPr>
          <w:b/>
          <w:bCs/>
          <w:sz w:val="22"/>
          <w:szCs w:val="22"/>
        </w:rPr>
      </w:pPr>
    </w:p>
    <w:p w:rsidR="00900476" w:rsidRPr="00900476" w:rsidRDefault="00900476" w:rsidP="00900476">
      <w:pPr>
        <w:autoSpaceDE w:val="0"/>
        <w:autoSpaceDN w:val="0"/>
        <w:adjustRightInd w:val="0"/>
        <w:spacing w:before="0" w:line="276" w:lineRule="auto"/>
        <w:jc w:val="center"/>
        <w:rPr>
          <w:b/>
          <w:bCs/>
          <w:sz w:val="22"/>
          <w:szCs w:val="22"/>
        </w:rPr>
      </w:pPr>
      <w:r w:rsidRPr="00900476">
        <w:rPr>
          <w:b/>
          <w:bCs/>
          <w:sz w:val="22"/>
          <w:szCs w:val="22"/>
        </w:rPr>
        <w:t>AFFIDAVIT DE PASSATION D’ACTE</w:t>
      </w:r>
    </w:p>
    <w:p w:rsidR="00900476" w:rsidRPr="00900476" w:rsidRDefault="00900476" w:rsidP="00900476">
      <w:pPr>
        <w:autoSpaceDE w:val="0"/>
        <w:autoSpaceDN w:val="0"/>
        <w:adjustRightInd w:val="0"/>
        <w:spacing w:before="0" w:line="276" w:lineRule="auto"/>
        <w:jc w:val="center"/>
        <w:rPr>
          <w:b/>
          <w:bCs/>
          <w:i/>
          <w:iCs/>
          <w:sz w:val="22"/>
          <w:szCs w:val="22"/>
        </w:rPr>
      </w:pPr>
    </w:p>
    <w:p w:rsidR="00900476" w:rsidRPr="00900476" w:rsidRDefault="00900476" w:rsidP="00900476">
      <w:pPr>
        <w:autoSpaceDE w:val="0"/>
        <w:autoSpaceDN w:val="0"/>
        <w:adjustRightInd w:val="0"/>
        <w:spacing w:before="0" w:line="276" w:lineRule="auto"/>
        <w:jc w:val="center"/>
        <w:rPr>
          <w:bCs/>
          <w:sz w:val="22"/>
          <w:szCs w:val="22"/>
        </w:rPr>
      </w:pPr>
      <w:r w:rsidRPr="00900476">
        <w:rPr>
          <w:bCs/>
          <w:i/>
          <w:iCs/>
          <w:sz w:val="22"/>
          <w:szCs w:val="22"/>
        </w:rPr>
        <w:t>Loi sur l’enregistrement foncier</w:t>
      </w:r>
      <w:r w:rsidRPr="00900476">
        <w:rPr>
          <w:bCs/>
          <w:sz w:val="22"/>
          <w:szCs w:val="22"/>
        </w:rPr>
        <w:t>, L.N.-B. 1981, chap. L-1.1, art. 55</w:t>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tabs>
          <w:tab w:val="left" w:pos="2790"/>
        </w:tabs>
        <w:autoSpaceDE w:val="0"/>
        <w:autoSpaceDN w:val="0"/>
        <w:adjustRightInd w:val="0"/>
        <w:spacing w:before="0" w:line="276" w:lineRule="auto"/>
        <w:jc w:val="left"/>
        <w:rPr>
          <w:sz w:val="22"/>
          <w:szCs w:val="22"/>
        </w:rPr>
      </w:pPr>
      <w:r w:rsidRPr="00900476">
        <w:rPr>
          <w:sz w:val="22"/>
          <w:szCs w:val="22"/>
        </w:rPr>
        <w:t xml:space="preserve">Témoin signataire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autoSpaceDE w:val="0"/>
        <w:autoSpaceDN w:val="0"/>
        <w:adjustRightInd w:val="0"/>
        <w:spacing w:before="0" w:line="276" w:lineRule="auto"/>
        <w:ind w:left="2790"/>
        <w:jc w:val="left"/>
        <w:rPr>
          <w:sz w:val="22"/>
          <w:szCs w:val="22"/>
        </w:rPr>
      </w:pPr>
      <w:proofErr w:type="gramStart"/>
      <w:r w:rsidRPr="00900476">
        <w:rPr>
          <w:sz w:val="22"/>
          <w:szCs w:val="22"/>
          <w:u w:val="single"/>
        </w:rPr>
        <w:t>adresse</w:t>
      </w:r>
      <w:proofErr w:type="gramEnd"/>
      <w:r w:rsidRPr="00900476">
        <w:rPr>
          <w:sz w:val="22"/>
          <w:szCs w:val="22"/>
          <w:u w:val="single"/>
        </w:rPr>
        <w:tab/>
      </w:r>
    </w:p>
    <w:p w:rsidR="00900476" w:rsidRPr="00900476" w:rsidRDefault="00900476" w:rsidP="00900476">
      <w:pPr>
        <w:autoSpaceDE w:val="0"/>
        <w:autoSpaceDN w:val="0"/>
        <w:adjustRightInd w:val="0"/>
        <w:spacing w:before="0" w:line="276" w:lineRule="auto"/>
        <w:jc w:val="left"/>
        <w:rPr>
          <w:sz w:val="22"/>
          <w:szCs w:val="22"/>
        </w:rPr>
      </w:pPr>
      <w:r w:rsidRPr="00900476">
        <w:rPr>
          <w:sz w:val="22"/>
          <w:szCs w:val="22"/>
        </w:rPr>
        <w:t>Personne ayant passé</w:t>
      </w:r>
    </w:p>
    <w:p w:rsidR="00900476" w:rsidRPr="00900476" w:rsidRDefault="00900476" w:rsidP="00900476">
      <w:pPr>
        <w:tabs>
          <w:tab w:val="left" w:pos="2790"/>
        </w:tabs>
        <w:autoSpaceDE w:val="0"/>
        <w:autoSpaceDN w:val="0"/>
        <w:adjustRightInd w:val="0"/>
        <w:spacing w:before="0" w:line="276" w:lineRule="auto"/>
        <w:jc w:val="left"/>
        <w:rPr>
          <w:sz w:val="22"/>
          <w:szCs w:val="22"/>
        </w:rPr>
      </w:pPr>
      <w:proofErr w:type="gramStart"/>
      <w:r w:rsidRPr="00900476">
        <w:rPr>
          <w:sz w:val="22"/>
          <w:szCs w:val="22"/>
        </w:rPr>
        <w:t>l’instrument</w:t>
      </w:r>
      <w:proofErr w:type="gramEnd"/>
      <w:r w:rsidRPr="00900476">
        <w:rPr>
          <w:sz w:val="22"/>
          <w:szCs w:val="22"/>
        </w:rPr>
        <w:t xml:space="preserve">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tabs>
          <w:tab w:val="left" w:pos="2790"/>
        </w:tabs>
        <w:autoSpaceDE w:val="0"/>
        <w:autoSpaceDN w:val="0"/>
        <w:adjustRightInd w:val="0"/>
        <w:spacing w:before="0" w:line="276" w:lineRule="auto"/>
        <w:jc w:val="left"/>
        <w:rPr>
          <w:sz w:val="22"/>
          <w:szCs w:val="22"/>
          <w:u w:val="single"/>
        </w:rPr>
      </w:pPr>
      <w:r w:rsidRPr="00900476">
        <w:rPr>
          <w:sz w:val="22"/>
          <w:szCs w:val="22"/>
        </w:rPr>
        <w:t>Lieu de la passation :</w:t>
      </w:r>
      <w:r w:rsidRPr="00900476">
        <w:rPr>
          <w:sz w:val="22"/>
          <w:szCs w:val="22"/>
        </w:rPr>
        <w:tab/>
      </w:r>
      <w:r w:rsidRPr="00900476">
        <w:rPr>
          <w:sz w:val="22"/>
          <w:szCs w:val="22"/>
          <w:u w:val="single"/>
        </w:rPr>
        <w:tab/>
      </w:r>
      <w:r w:rsidRPr="00900476">
        <w:rPr>
          <w:sz w:val="22"/>
          <w:szCs w:val="22"/>
          <w:u w:val="single"/>
        </w:rPr>
        <w:tab/>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tabs>
          <w:tab w:val="left" w:pos="2790"/>
        </w:tabs>
        <w:autoSpaceDE w:val="0"/>
        <w:autoSpaceDN w:val="0"/>
        <w:adjustRightInd w:val="0"/>
        <w:spacing w:before="0" w:line="276" w:lineRule="auto"/>
        <w:jc w:val="left"/>
        <w:rPr>
          <w:sz w:val="22"/>
          <w:szCs w:val="22"/>
          <w:u w:val="single"/>
        </w:rPr>
      </w:pPr>
      <w:r w:rsidRPr="00900476">
        <w:rPr>
          <w:sz w:val="22"/>
          <w:szCs w:val="22"/>
        </w:rPr>
        <w:t>Date de la passation :</w:t>
      </w:r>
      <w:r w:rsidRPr="00900476">
        <w:rPr>
          <w:sz w:val="22"/>
          <w:szCs w:val="22"/>
        </w:rPr>
        <w:tab/>
      </w:r>
      <w:r w:rsidRPr="00900476">
        <w:rPr>
          <w:sz w:val="22"/>
          <w:szCs w:val="22"/>
          <w:u w:val="single"/>
        </w:rPr>
        <w:tab/>
      </w:r>
      <w:r w:rsidRPr="00900476">
        <w:rPr>
          <w:sz w:val="22"/>
          <w:szCs w:val="22"/>
          <w:u w:val="single"/>
        </w:rPr>
        <w:tab/>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autoSpaceDE w:val="0"/>
        <w:autoSpaceDN w:val="0"/>
        <w:adjustRightInd w:val="0"/>
        <w:spacing w:before="0" w:line="276" w:lineRule="auto"/>
        <w:jc w:val="left"/>
        <w:rPr>
          <w:sz w:val="22"/>
          <w:szCs w:val="22"/>
        </w:rPr>
      </w:pPr>
      <w:r w:rsidRPr="00900476">
        <w:rPr>
          <w:sz w:val="22"/>
          <w:szCs w:val="22"/>
        </w:rPr>
        <w:t>Je soussigné, témoin signataire, déclare sous serment ce qui suit :</w:t>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autoSpaceDE w:val="0"/>
        <w:autoSpaceDN w:val="0"/>
        <w:adjustRightInd w:val="0"/>
        <w:spacing w:before="0" w:line="276" w:lineRule="auto"/>
        <w:ind w:left="720" w:hanging="720"/>
        <w:rPr>
          <w:sz w:val="22"/>
          <w:szCs w:val="22"/>
        </w:rPr>
      </w:pPr>
      <w:r w:rsidRPr="00900476">
        <w:rPr>
          <w:sz w:val="22"/>
          <w:szCs w:val="22"/>
        </w:rPr>
        <w:t xml:space="preserve">1. </w:t>
      </w:r>
      <w:r w:rsidRPr="00900476">
        <w:rPr>
          <w:sz w:val="22"/>
          <w:szCs w:val="22"/>
        </w:rPr>
        <w:tab/>
        <w:t>J’étais présent et j’ai vu la partie spécifiée passer régulièrement l’instrument ci-joint et je suis le témoin signataire;</w:t>
      </w:r>
    </w:p>
    <w:p w:rsidR="00900476" w:rsidRPr="00900476" w:rsidRDefault="00900476" w:rsidP="00900476">
      <w:pPr>
        <w:autoSpaceDE w:val="0"/>
        <w:autoSpaceDN w:val="0"/>
        <w:adjustRightInd w:val="0"/>
        <w:spacing w:before="0" w:line="276" w:lineRule="auto"/>
        <w:ind w:left="720" w:hanging="720"/>
        <w:rPr>
          <w:sz w:val="22"/>
          <w:szCs w:val="22"/>
        </w:rPr>
      </w:pPr>
    </w:p>
    <w:p w:rsidR="00900476" w:rsidRPr="00900476" w:rsidRDefault="00900476" w:rsidP="00900476">
      <w:pPr>
        <w:autoSpaceDE w:val="0"/>
        <w:autoSpaceDN w:val="0"/>
        <w:adjustRightInd w:val="0"/>
        <w:spacing w:before="0" w:line="276" w:lineRule="auto"/>
        <w:ind w:left="720" w:hanging="720"/>
        <w:rPr>
          <w:sz w:val="22"/>
          <w:szCs w:val="22"/>
        </w:rPr>
      </w:pPr>
      <w:r w:rsidRPr="00900476">
        <w:rPr>
          <w:sz w:val="22"/>
          <w:szCs w:val="22"/>
        </w:rPr>
        <w:t xml:space="preserve">2. </w:t>
      </w:r>
      <w:r w:rsidRPr="00900476">
        <w:rPr>
          <w:sz w:val="22"/>
          <w:szCs w:val="22"/>
        </w:rPr>
        <w:tab/>
        <w:t>Je connais la personne qui a passé l’instrument ou son identité m’a été démontrée d’une façon que je juge satisfaisante.</w:t>
      </w:r>
    </w:p>
    <w:p w:rsidR="00900476" w:rsidRPr="00900476" w:rsidRDefault="00900476" w:rsidP="00900476">
      <w:pPr>
        <w:autoSpaceDE w:val="0"/>
        <w:autoSpaceDN w:val="0"/>
        <w:adjustRightInd w:val="0"/>
        <w:spacing w:before="0" w:line="276" w:lineRule="auto"/>
        <w:ind w:left="720" w:hanging="720"/>
        <w:rPr>
          <w:sz w:val="22"/>
          <w:szCs w:val="22"/>
        </w:rPr>
      </w:pPr>
    </w:p>
    <w:p w:rsidR="00900476" w:rsidRPr="00900476" w:rsidRDefault="00900476" w:rsidP="00900476">
      <w:pPr>
        <w:autoSpaceDE w:val="0"/>
        <w:autoSpaceDN w:val="0"/>
        <w:adjustRightInd w:val="0"/>
        <w:spacing w:before="0" w:line="276" w:lineRule="auto"/>
        <w:ind w:left="720" w:hanging="720"/>
        <w:rPr>
          <w:sz w:val="22"/>
          <w:szCs w:val="22"/>
        </w:rPr>
      </w:pPr>
      <w:r w:rsidRPr="00900476">
        <w:rPr>
          <w:sz w:val="22"/>
          <w:szCs w:val="22"/>
        </w:rPr>
        <w:t xml:space="preserve">3. </w:t>
      </w:r>
      <w:r w:rsidRPr="00900476">
        <w:rPr>
          <w:sz w:val="22"/>
          <w:szCs w:val="22"/>
        </w:rPr>
        <w:tab/>
        <w:t>L’instrument a été passé au lieu et à la date spécifiés ci-dessus;</w:t>
      </w:r>
    </w:p>
    <w:p w:rsidR="00900476" w:rsidRPr="00900476" w:rsidRDefault="00900476" w:rsidP="00900476">
      <w:pPr>
        <w:autoSpaceDE w:val="0"/>
        <w:autoSpaceDN w:val="0"/>
        <w:adjustRightInd w:val="0"/>
        <w:spacing w:before="0" w:line="276" w:lineRule="auto"/>
        <w:ind w:left="720" w:hanging="720"/>
        <w:rPr>
          <w:sz w:val="22"/>
          <w:szCs w:val="22"/>
        </w:rPr>
      </w:pPr>
    </w:p>
    <w:p w:rsidR="00900476" w:rsidRPr="00900476" w:rsidRDefault="00900476" w:rsidP="00900476">
      <w:pPr>
        <w:autoSpaceDE w:val="0"/>
        <w:autoSpaceDN w:val="0"/>
        <w:adjustRightInd w:val="0"/>
        <w:spacing w:before="0" w:line="276" w:lineRule="auto"/>
        <w:ind w:left="720" w:hanging="720"/>
        <w:rPr>
          <w:sz w:val="22"/>
          <w:szCs w:val="22"/>
        </w:rPr>
      </w:pPr>
      <w:r w:rsidRPr="00900476">
        <w:rPr>
          <w:sz w:val="22"/>
          <w:szCs w:val="22"/>
        </w:rPr>
        <w:t xml:space="preserve">4. </w:t>
      </w:r>
      <w:r w:rsidRPr="00900476">
        <w:rPr>
          <w:sz w:val="22"/>
          <w:szCs w:val="22"/>
        </w:rPr>
        <w:tab/>
        <w:t>Au moment de la passation de l’instrument, j’avais au moins seize ans; et</w:t>
      </w:r>
    </w:p>
    <w:p w:rsidR="00900476" w:rsidRPr="00900476" w:rsidRDefault="00900476" w:rsidP="00900476">
      <w:pPr>
        <w:autoSpaceDE w:val="0"/>
        <w:autoSpaceDN w:val="0"/>
        <w:adjustRightInd w:val="0"/>
        <w:spacing w:before="0" w:line="276" w:lineRule="auto"/>
        <w:ind w:left="720" w:hanging="720"/>
        <w:rPr>
          <w:sz w:val="22"/>
          <w:szCs w:val="22"/>
        </w:rPr>
      </w:pPr>
    </w:p>
    <w:p w:rsidR="00900476" w:rsidRPr="00900476" w:rsidRDefault="00900476" w:rsidP="00900476">
      <w:pPr>
        <w:autoSpaceDE w:val="0"/>
        <w:autoSpaceDN w:val="0"/>
        <w:adjustRightInd w:val="0"/>
        <w:spacing w:before="0" w:line="276" w:lineRule="auto"/>
        <w:ind w:left="720" w:hanging="720"/>
        <w:rPr>
          <w:sz w:val="22"/>
          <w:szCs w:val="22"/>
        </w:rPr>
      </w:pPr>
      <w:r w:rsidRPr="00900476">
        <w:rPr>
          <w:sz w:val="22"/>
          <w:szCs w:val="22"/>
        </w:rPr>
        <w:t xml:space="preserve">5. </w:t>
      </w:r>
      <w:r w:rsidRPr="00900476">
        <w:rPr>
          <w:sz w:val="22"/>
          <w:szCs w:val="22"/>
        </w:rPr>
        <w:tab/>
        <w:t>La personne qui a passé l’instrument a, d’après ce que je crois, atteint l’âge de la majorité.</w:t>
      </w:r>
    </w:p>
    <w:p w:rsidR="00900476" w:rsidRPr="00900476" w:rsidRDefault="00900476" w:rsidP="00900476">
      <w:pPr>
        <w:autoSpaceDE w:val="0"/>
        <w:autoSpaceDN w:val="0"/>
        <w:adjustRightInd w:val="0"/>
        <w:spacing w:before="0" w:line="276" w:lineRule="auto"/>
        <w:jc w:val="left"/>
        <w:rPr>
          <w:sz w:val="22"/>
          <w:szCs w:val="22"/>
        </w:rPr>
      </w:pPr>
    </w:p>
    <w:p w:rsidR="00900476" w:rsidRPr="00900476" w:rsidRDefault="00900476" w:rsidP="00900476">
      <w:pPr>
        <w:tabs>
          <w:tab w:val="left" w:pos="3510"/>
        </w:tabs>
        <w:autoSpaceDE w:val="0"/>
        <w:autoSpaceDN w:val="0"/>
        <w:adjustRightInd w:val="0"/>
        <w:spacing w:before="0" w:line="276" w:lineRule="auto"/>
        <w:jc w:val="left"/>
        <w:rPr>
          <w:sz w:val="22"/>
          <w:szCs w:val="22"/>
        </w:rPr>
      </w:pPr>
      <w:r w:rsidRPr="00900476">
        <w:rPr>
          <w:sz w:val="22"/>
          <w:szCs w:val="22"/>
        </w:rPr>
        <w:t>FAIT SOUS SERMENT devant moi</w:t>
      </w:r>
      <w:r w:rsidRPr="00900476">
        <w:rPr>
          <w:sz w:val="22"/>
          <w:szCs w:val="22"/>
        </w:rPr>
        <w:tab/>
        <w:t>)</w:t>
      </w:r>
    </w:p>
    <w:p w:rsidR="00900476" w:rsidRPr="00900476" w:rsidRDefault="00900476" w:rsidP="00900476">
      <w:pPr>
        <w:tabs>
          <w:tab w:val="left" w:pos="3510"/>
        </w:tabs>
        <w:autoSpaceDE w:val="0"/>
        <w:autoSpaceDN w:val="0"/>
        <w:adjustRightInd w:val="0"/>
        <w:spacing w:before="0" w:line="276" w:lineRule="auto"/>
        <w:jc w:val="left"/>
        <w:rPr>
          <w:sz w:val="22"/>
          <w:szCs w:val="22"/>
        </w:rPr>
      </w:pPr>
      <w:proofErr w:type="gramStart"/>
      <w:r w:rsidRPr="00900476">
        <w:rPr>
          <w:sz w:val="22"/>
          <w:szCs w:val="22"/>
        </w:rPr>
        <w:t>à</w:t>
      </w:r>
      <w:proofErr w:type="gramEnd"/>
      <w:r w:rsidRPr="00900476">
        <w:rPr>
          <w:sz w:val="22"/>
          <w:szCs w:val="22"/>
        </w:rPr>
        <w:t xml:space="preserve"> lieu, le date :</w:t>
      </w:r>
      <w:r w:rsidRPr="00900476">
        <w:rPr>
          <w:sz w:val="22"/>
          <w:szCs w:val="22"/>
        </w:rPr>
        <w:tab/>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ind w:left="3510"/>
        <w:jc w:val="left"/>
        <w:rPr>
          <w:sz w:val="22"/>
          <w:szCs w:val="22"/>
        </w:rPr>
      </w:pPr>
      <w:r w:rsidRPr="00900476">
        <w:rPr>
          <w:sz w:val="22"/>
          <w:szCs w:val="22"/>
        </w:rPr>
        <w:t>)</w:t>
      </w:r>
    </w:p>
    <w:p w:rsidR="00900476" w:rsidRPr="00900476" w:rsidRDefault="00900476" w:rsidP="00900476">
      <w:pPr>
        <w:autoSpaceDE w:val="0"/>
        <w:autoSpaceDN w:val="0"/>
        <w:adjustRightInd w:val="0"/>
        <w:spacing w:before="0" w:line="276" w:lineRule="auto"/>
        <w:jc w:val="left"/>
        <w:rPr>
          <w:sz w:val="22"/>
          <w:szCs w:val="22"/>
        </w:rPr>
      </w:pP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rPr>
        <w:t xml:space="preserve">) </w:t>
      </w:r>
      <w:r w:rsidRPr="00900476">
        <w:rPr>
          <w:sz w:val="22"/>
          <w:szCs w:val="22"/>
          <w:u w:val="single"/>
        </w:rPr>
        <w:t>Témoin signataire</w:t>
      </w:r>
      <w:r w:rsidRPr="00900476">
        <w:rPr>
          <w:sz w:val="22"/>
          <w:szCs w:val="22"/>
          <w:u w:val="single"/>
        </w:rPr>
        <w:tab/>
      </w:r>
      <w:r w:rsidRPr="00900476">
        <w:rPr>
          <w:sz w:val="22"/>
          <w:szCs w:val="22"/>
          <w:u w:val="single"/>
        </w:rPr>
        <w:tab/>
      </w:r>
      <w:r w:rsidRPr="00900476">
        <w:rPr>
          <w:sz w:val="22"/>
          <w:szCs w:val="22"/>
          <w:u w:val="single"/>
        </w:rPr>
        <w:tab/>
      </w:r>
      <w:r w:rsidRPr="00900476">
        <w:rPr>
          <w:sz w:val="22"/>
          <w:szCs w:val="22"/>
          <w:u w:val="single"/>
        </w:rPr>
        <w:tab/>
      </w:r>
    </w:p>
    <w:p w:rsidR="00900476" w:rsidRPr="00900476" w:rsidRDefault="00900476" w:rsidP="00900476">
      <w:pPr>
        <w:autoSpaceDE w:val="0"/>
        <w:autoSpaceDN w:val="0"/>
        <w:adjustRightInd w:val="0"/>
        <w:spacing w:before="0" w:line="276" w:lineRule="auto"/>
        <w:jc w:val="left"/>
        <w:rPr>
          <w:sz w:val="22"/>
          <w:szCs w:val="22"/>
        </w:rPr>
      </w:pPr>
      <w:r w:rsidRPr="00900476">
        <w:rPr>
          <w:sz w:val="22"/>
          <w:szCs w:val="22"/>
        </w:rPr>
        <w:t xml:space="preserve">Commissaire à la passation </w:t>
      </w:r>
      <w:r w:rsidRPr="00900476">
        <w:rPr>
          <w:sz w:val="22"/>
          <w:szCs w:val="22"/>
        </w:rPr>
        <w:tab/>
      </w:r>
      <w:r w:rsidRPr="00900476">
        <w:rPr>
          <w:sz w:val="22"/>
          <w:szCs w:val="22"/>
        </w:rPr>
        <w:tab/>
        <w:t>)</w:t>
      </w:r>
    </w:p>
    <w:p w:rsidR="00900476" w:rsidRPr="00900476" w:rsidRDefault="00900476" w:rsidP="0092640B">
      <w:pPr>
        <w:autoSpaceDE w:val="0"/>
        <w:autoSpaceDN w:val="0"/>
        <w:adjustRightInd w:val="0"/>
        <w:spacing w:before="0" w:line="276" w:lineRule="auto"/>
        <w:jc w:val="left"/>
      </w:pPr>
      <w:proofErr w:type="gramStart"/>
      <w:r w:rsidRPr="00900476">
        <w:rPr>
          <w:sz w:val="22"/>
          <w:szCs w:val="22"/>
        </w:rPr>
        <w:t>des</w:t>
      </w:r>
      <w:proofErr w:type="gramEnd"/>
      <w:r w:rsidRPr="00900476">
        <w:rPr>
          <w:sz w:val="22"/>
          <w:szCs w:val="22"/>
        </w:rPr>
        <w:t xml:space="preserve"> serments, etc.</w:t>
      </w:r>
      <w:r w:rsidRPr="00900476">
        <w:rPr>
          <w:sz w:val="22"/>
          <w:szCs w:val="22"/>
        </w:rPr>
        <w:tab/>
      </w:r>
      <w:r w:rsidRPr="00900476">
        <w:rPr>
          <w:sz w:val="22"/>
          <w:szCs w:val="22"/>
        </w:rPr>
        <w:tab/>
      </w:r>
      <w:r w:rsidRPr="00900476">
        <w:rPr>
          <w:sz w:val="22"/>
          <w:szCs w:val="22"/>
        </w:rPr>
        <w:tab/>
        <w:t>)</w:t>
      </w:r>
      <w:r w:rsidRPr="00900476">
        <w:rPr>
          <w:b/>
          <w:bCs/>
        </w:rPr>
        <w:br w:type="page"/>
      </w:r>
    </w:p>
    <w:p w:rsidR="00900476" w:rsidRPr="00900476" w:rsidRDefault="00900476" w:rsidP="00900476">
      <w:pPr>
        <w:pStyle w:val="Actes3"/>
      </w:pPr>
      <w:bookmarkStart w:id="111" w:name="_Toc446347633"/>
      <w:r w:rsidRPr="00900476">
        <w:lastRenderedPageBreak/>
        <w:t xml:space="preserve">2 - Certificat de passation d’acte </w:t>
      </w:r>
      <w:r w:rsidRPr="00900476">
        <w:noBreakHyphen/>
        <w:t xml:space="preserve"> Formule 44</w:t>
      </w:r>
      <w:bookmarkEnd w:id="111"/>
    </w:p>
    <w:p w:rsidR="00900476" w:rsidRPr="00900476" w:rsidRDefault="00900476" w:rsidP="00900476">
      <w:pPr>
        <w:tabs>
          <w:tab w:val="left" w:pos="2790"/>
          <w:tab w:val="left" w:pos="4320"/>
        </w:tabs>
        <w:spacing w:before="0"/>
        <w:jc w:val="center"/>
        <w:rPr>
          <w:sz w:val="21"/>
          <w:szCs w:val="21"/>
        </w:rPr>
      </w:pPr>
    </w:p>
    <w:p w:rsidR="00900476" w:rsidRPr="0092640B" w:rsidRDefault="00900476" w:rsidP="00900476">
      <w:pPr>
        <w:tabs>
          <w:tab w:val="left" w:pos="2790"/>
          <w:tab w:val="left" w:pos="4320"/>
        </w:tabs>
        <w:spacing w:before="0"/>
        <w:jc w:val="center"/>
        <w:rPr>
          <w:b/>
        </w:rPr>
      </w:pPr>
      <w:r w:rsidRPr="0092640B">
        <w:rPr>
          <w:b/>
        </w:rPr>
        <w:t>Formule 44</w:t>
      </w:r>
    </w:p>
    <w:p w:rsidR="00900476" w:rsidRPr="0092640B" w:rsidRDefault="00900476" w:rsidP="00900476">
      <w:pPr>
        <w:tabs>
          <w:tab w:val="left" w:pos="2790"/>
          <w:tab w:val="left" w:pos="4320"/>
        </w:tabs>
        <w:spacing w:before="0"/>
        <w:jc w:val="center"/>
        <w:rPr>
          <w:b/>
        </w:rPr>
      </w:pPr>
    </w:p>
    <w:p w:rsidR="00900476" w:rsidRPr="0092640B" w:rsidRDefault="00900476" w:rsidP="00900476">
      <w:pPr>
        <w:tabs>
          <w:tab w:val="left" w:pos="2790"/>
          <w:tab w:val="left" w:pos="4320"/>
        </w:tabs>
        <w:spacing w:before="0"/>
        <w:jc w:val="center"/>
        <w:rPr>
          <w:b/>
        </w:rPr>
      </w:pPr>
      <w:r w:rsidRPr="0092640B">
        <w:rPr>
          <w:b/>
        </w:rPr>
        <w:t>CERTIFICAT DE PASSATION D’ACTE</w:t>
      </w:r>
    </w:p>
    <w:p w:rsidR="00900476" w:rsidRPr="0092640B" w:rsidRDefault="00900476" w:rsidP="00900476">
      <w:pPr>
        <w:tabs>
          <w:tab w:val="left" w:pos="2790"/>
          <w:tab w:val="left" w:pos="4320"/>
        </w:tabs>
        <w:spacing w:before="0"/>
        <w:jc w:val="center"/>
      </w:pPr>
      <w:r w:rsidRPr="0092640B">
        <w:rPr>
          <w:i/>
        </w:rPr>
        <w:t>Loi sur l’enregistrement foncier</w:t>
      </w:r>
      <w:r w:rsidRPr="0092640B">
        <w:t>, L.N.-B. 1981, chap. L-1.1, art. 55</w:t>
      </w:r>
    </w:p>
    <w:p w:rsidR="00900476" w:rsidRPr="0092640B" w:rsidRDefault="00900476" w:rsidP="00900476">
      <w:pPr>
        <w:tabs>
          <w:tab w:val="left" w:pos="2790"/>
          <w:tab w:val="left" w:pos="4320"/>
        </w:tabs>
        <w:spacing w:before="0"/>
        <w:jc w:val="center"/>
      </w:pPr>
    </w:p>
    <w:p w:rsidR="00900476" w:rsidRPr="0092640B" w:rsidRDefault="00900476" w:rsidP="00900476">
      <w:pPr>
        <w:tabs>
          <w:tab w:val="left" w:pos="4500"/>
        </w:tabs>
        <w:autoSpaceDE w:val="0"/>
        <w:autoSpaceDN w:val="0"/>
        <w:adjustRightInd w:val="0"/>
        <w:spacing w:before="0" w:line="276" w:lineRule="auto"/>
        <w:jc w:val="left"/>
      </w:pPr>
      <w:r w:rsidRPr="0092640B">
        <w:t>Notaire :</w:t>
      </w:r>
      <w:r w:rsidRPr="0092640B">
        <w:tab/>
      </w:r>
      <w:r w:rsidRPr="0092640B">
        <w:rPr>
          <w:u w:val="single"/>
        </w:rPr>
        <w:t>nom</w:t>
      </w:r>
      <w:r w:rsidRPr="0092640B">
        <w:rPr>
          <w:u w:val="single"/>
        </w:rPr>
        <w:tab/>
      </w:r>
      <w:r w:rsidRPr="0092640B">
        <w:rPr>
          <w:u w:val="single"/>
        </w:rPr>
        <w:tab/>
      </w:r>
    </w:p>
    <w:p w:rsidR="00900476" w:rsidRPr="0092640B" w:rsidRDefault="00900476" w:rsidP="00900476">
      <w:pPr>
        <w:tabs>
          <w:tab w:val="left" w:pos="4500"/>
        </w:tabs>
        <w:autoSpaceDE w:val="0"/>
        <w:autoSpaceDN w:val="0"/>
        <w:adjustRightInd w:val="0"/>
        <w:spacing w:before="0" w:line="276" w:lineRule="auto"/>
        <w:ind w:left="4500"/>
        <w:jc w:val="left"/>
      </w:pPr>
      <w:proofErr w:type="gramStart"/>
      <w:r w:rsidRPr="0092640B">
        <w:rPr>
          <w:u w:val="single"/>
        </w:rPr>
        <w:t>adresse</w:t>
      </w:r>
      <w:proofErr w:type="gramEnd"/>
      <w:r w:rsidRPr="0092640B">
        <w:rPr>
          <w:u w:val="single"/>
        </w:rPr>
        <w:tab/>
      </w:r>
    </w:p>
    <w:p w:rsidR="00900476" w:rsidRPr="0092640B" w:rsidRDefault="00900476" w:rsidP="00900476">
      <w:pPr>
        <w:tabs>
          <w:tab w:val="left" w:pos="3600"/>
          <w:tab w:val="left" w:pos="4320"/>
          <w:tab w:val="left" w:pos="4500"/>
        </w:tabs>
        <w:spacing w:before="0"/>
      </w:pPr>
    </w:p>
    <w:p w:rsidR="00900476" w:rsidRPr="0092640B" w:rsidRDefault="00900476" w:rsidP="00900476">
      <w:pPr>
        <w:tabs>
          <w:tab w:val="left" w:pos="4500"/>
        </w:tabs>
        <w:spacing w:before="0"/>
      </w:pPr>
      <w:r w:rsidRPr="0092640B">
        <w:t>Autorité législative :</w:t>
      </w:r>
      <w:r w:rsidRPr="0092640B">
        <w:tab/>
        <w:t>____</w:t>
      </w:r>
    </w:p>
    <w:p w:rsidR="00900476" w:rsidRPr="0092640B" w:rsidRDefault="00900476" w:rsidP="00900476">
      <w:pPr>
        <w:tabs>
          <w:tab w:val="left" w:pos="3600"/>
          <w:tab w:val="left" w:pos="4320"/>
          <w:tab w:val="left" w:pos="4500"/>
        </w:tabs>
        <w:spacing w:before="0"/>
      </w:pPr>
    </w:p>
    <w:p w:rsidR="00900476" w:rsidRPr="0092640B" w:rsidRDefault="00900476" w:rsidP="00900476">
      <w:pPr>
        <w:tabs>
          <w:tab w:val="left" w:pos="4500"/>
        </w:tabs>
        <w:spacing w:before="0"/>
      </w:pPr>
      <w:r w:rsidRPr="0092640B">
        <w:t>Lieu de résidence du notaire :</w:t>
      </w:r>
      <w:r w:rsidRPr="0092640B">
        <w:tab/>
        <w:t>____</w:t>
      </w:r>
    </w:p>
    <w:p w:rsidR="00900476" w:rsidRPr="0092640B" w:rsidRDefault="00900476" w:rsidP="00900476">
      <w:pPr>
        <w:tabs>
          <w:tab w:val="left" w:pos="3600"/>
          <w:tab w:val="left" w:pos="4320"/>
          <w:tab w:val="left" w:pos="4500"/>
        </w:tabs>
        <w:spacing w:before="0"/>
      </w:pPr>
    </w:p>
    <w:p w:rsidR="00900476" w:rsidRPr="0092640B" w:rsidRDefault="00900476" w:rsidP="00900476">
      <w:pPr>
        <w:tabs>
          <w:tab w:val="left" w:pos="4500"/>
        </w:tabs>
        <w:spacing w:before="0"/>
      </w:pPr>
      <w:r w:rsidRPr="0092640B">
        <w:t>Personne qui a passé l’instrument</w:t>
      </w:r>
      <w:r w:rsidRPr="0092640B">
        <w:rPr>
          <w:vertAlign w:val="superscript"/>
        </w:rPr>
        <w:t>1 :</w:t>
      </w:r>
      <w:r w:rsidRPr="0092640B">
        <w:rPr>
          <w:b/>
        </w:rPr>
        <w:tab/>
      </w:r>
      <w:r w:rsidRPr="0092640B">
        <w:rPr>
          <w:u w:val="single"/>
        </w:rPr>
        <w:t>nom</w:t>
      </w:r>
      <w:r w:rsidRPr="0092640B">
        <w:rPr>
          <w:u w:val="single"/>
        </w:rPr>
        <w:tab/>
      </w:r>
      <w:r w:rsidRPr="0092640B">
        <w:rPr>
          <w:u w:val="single"/>
        </w:rPr>
        <w:tab/>
      </w:r>
    </w:p>
    <w:p w:rsidR="00900476" w:rsidRPr="0092640B" w:rsidRDefault="00900476" w:rsidP="00900476">
      <w:pPr>
        <w:tabs>
          <w:tab w:val="left" w:pos="4500"/>
        </w:tabs>
        <w:autoSpaceDE w:val="0"/>
        <w:autoSpaceDN w:val="0"/>
        <w:adjustRightInd w:val="0"/>
        <w:spacing w:before="0" w:line="276" w:lineRule="auto"/>
        <w:ind w:left="4500"/>
        <w:jc w:val="left"/>
      </w:pPr>
      <w:proofErr w:type="gramStart"/>
      <w:r w:rsidRPr="0092640B">
        <w:rPr>
          <w:u w:val="single"/>
        </w:rPr>
        <w:t>adresse</w:t>
      </w:r>
      <w:proofErr w:type="gramEnd"/>
      <w:r w:rsidRPr="0092640B">
        <w:rPr>
          <w:u w:val="single"/>
        </w:rPr>
        <w:tab/>
      </w:r>
    </w:p>
    <w:p w:rsidR="00900476" w:rsidRPr="0092640B" w:rsidRDefault="00900476" w:rsidP="00900476">
      <w:pPr>
        <w:tabs>
          <w:tab w:val="left" w:pos="3600"/>
          <w:tab w:val="left" w:pos="4320"/>
          <w:tab w:val="left" w:pos="4500"/>
        </w:tabs>
        <w:spacing w:before="0"/>
      </w:pPr>
    </w:p>
    <w:p w:rsidR="00900476" w:rsidRPr="0092640B" w:rsidRDefault="00900476" w:rsidP="00900476">
      <w:pPr>
        <w:tabs>
          <w:tab w:val="left" w:pos="4500"/>
        </w:tabs>
        <w:spacing w:before="0"/>
      </w:pPr>
      <w:r w:rsidRPr="0092640B">
        <w:t>Lieu de passation :</w:t>
      </w:r>
      <w:r w:rsidRPr="0092640B">
        <w:tab/>
        <w:t>____</w:t>
      </w:r>
    </w:p>
    <w:p w:rsidR="00900476" w:rsidRPr="0092640B" w:rsidRDefault="00900476" w:rsidP="00900476">
      <w:pPr>
        <w:tabs>
          <w:tab w:val="left" w:pos="4500"/>
        </w:tabs>
        <w:spacing w:before="0"/>
      </w:pPr>
    </w:p>
    <w:p w:rsidR="00900476" w:rsidRPr="0092640B" w:rsidRDefault="00900476" w:rsidP="00900476">
      <w:pPr>
        <w:tabs>
          <w:tab w:val="left" w:pos="4500"/>
        </w:tabs>
        <w:spacing w:before="0"/>
      </w:pPr>
      <w:r w:rsidRPr="0092640B">
        <w:t>Date de passation :</w:t>
      </w:r>
      <w:r w:rsidRPr="0092640B">
        <w:tab/>
        <w:t>____</w:t>
      </w:r>
    </w:p>
    <w:p w:rsidR="00900476" w:rsidRPr="0092640B" w:rsidRDefault="00900476" w:rsidP="00900476">
      <w:pPr>
        <w:tabs>
          <w:tab w:val="left" w:pos="2790"/>
          <w:tab w:val="left" w:pos="4320"/>
        </w:tabs>
        <w:spacing w:before="0"/>
      </w:pPr>
    </w:p>
    <w:p w:rsidR="00900476" w:rsidRPr="0092640B" w:rsidRDefault="00900476" w:rsidP="00900476">
      <w:pPr>
        <w:tabs>
          <w:tab w:val="left" w:pos="2790"/>
          <w:tab w:val="left" w:pos="4320"/>
        </w:tabs>
        <w:spacing w:before="0"/>
      </w:pPr>
      <w:r w:rsidRPr="0092640B">
        <w:t xml:space="preserve">Je soussigné(e), </w:t>
      </w:r>
      <w:r w:rsidRPr="0092640B">
        <w:rPr>
          <w:u w:val="single"/>
        </w:rPr>
        <w:t>notaire</w:t>
      </w:r>
      <w:r w:rsidRPr="0092640B">
        <w:t>, notaire de et pour l’autorité législative spécifiée ci-dessus et résidant au lieu de résidence spécifié ci-dessus, certifie par la présente ce qui suit :</w:t>
      </w:r>
    </w:p>
    <w:p w:rsidR="00900476" w:rsidRPr="0092640B" w:rsidRDefault="00900476" w:rsidP="00900476">
      <w:pPr>
        <w:tabs>
          <w:tab w:val="left" w:pos="2790"/>
          <w:tab w:val="left" w:pos="4320"/>
        </w:tabs>
        <w:spacing w:before="0"/>
      </w:pPr>
    </w:p>
    <w:p w:rsidR="00900476" w:rsidRPr="0092640B" w:rsidRDefault="00900476" w:rsidP="0090047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La personne qui a passé l’instrument ci-joint a comparu devant moi;</w:t>
      </w:r>
    </w:p>
    <w:p w:rsidR="00900476" w:rsidRPr="0092640B" w:rsidRDefault="00900476" w:rsidP="00900476">
      <w:pPr>
        <w:numPr>
          <w:ilvl w:val="12"/>
          <w:numId w:val="0"/>
        </w:numPr>
        <w:tabs>
          <w:tab w:val="left" w:pos="2187"/>
        </w:tabs>
        <w:spacing w:before="0"/>
        <w:ind w:left="720" w:hanging="720"/>
      </w:pPr>
      <w:r w:rsidRPr="0092640B">
        <w:tab/>
      </w:r>
    </w:p>
    <w:p w:rsidR="00900476" w:rsidRPr="0092640B" w:rsidRDefault="00900476" w:rsidP="0090047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Je connais cette personne ou son identité m’a été démontrée d’une façon que je juge satisfaisante;</w:t>
      </w:r>
    </w:p>
    <w:p w:rsidR="00900476" w:rsidRPr="0092640B" w:rsidRDefault="00900476" w:rsidP="00900476">
      <w:pPr>
        <w:numPr>
          <w:ilvl w:val="12"/>
          <w:numId w:val="0"/>
        </w:numPr>
        <w:tabs>
          <w:tab w:val="left" w:pos="2790"/>
          <w:tab w:val="left" w:pos="4320"/>
        </w:tabs>
        <w:spacing w:before="0"/>
        <w:ind w:left="720" w:hanging="720"/>
      </w:pPr>
    </w:p>
    <w:p w:rsidR="00900476" w:rsidRPr="0092640B" w:rsidRDefault="00900476" w:rsidP="0090047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J’ai expliqué à cette personne le contenu de l’instrument ci-joint au meilleur de mes capacités professionnelles;</w:t>
      </w:r>
    </w:p>
    <w:p w:rsidR="00900476" w:rsidRPr="0092640B" w:rsidRDefault="00900476" w:rsidP="00900476">
      <w:pPr>
        <w:numPr>
          <w:ilvl w:val="12"/>
          <w:numId w:val="0"/>
        </w:numPr>
        <w:tabs>
          <w:tab w:val="left" w:pos="2790"/>
          <w:tab w:val="left" w:pos="4320"/>
        </w:tabs>
        <w:spacing w:before="0"/>
        <w:ind w:left="720" w:hanging="720"/>
      </w:pPr>
    </w:p>
    <w:p w:rsidR="00900476" w:rsidRPr="0092640B" w:rsidRDefault="00900476" w:rsidP="0090047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Après avoir reçu les explications, cette personne a volontairement passé l’instrument ci-joint au lieu et à la date spécifiés ci-dessus;</w:t>
      </w:r>
    </w:p>
    <w:p w:rsidR="00900476" w:rsidRPr="0092640B" w:rsidRDefault="00900476" w:rsidP="00900476">
      <w:pPr>
        <w:numPr>
          <w:ilvl w:val="12"/>
          <w:numId w:val="0"/>
        </w:numPr>
        <w:tabs>
          <w:tab w:val="left" w:pos="2790"/>
          <w:tab w:val="left" w:pos="4320"/>
        </w:tabs>
        <w:spacing w:before="0"/>
        <w:ind w:left="720" w:hanging="720"/>
      </w:pPr>
    </w:p>
    <w:p w:rsidR="00900476" w:rsidRPr="0092640B" w:rsidRDefault="00900476" w:rsidP="0090047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Cette personne reconnaît avoir atteint l’âge de la majorité;</w:t>
      </w:r>
    </w:p>
    <w:p w:rsidR="00900476" w:rsidRPr="0092640B" w:rsidRDefault="00900476" w:rsidP="00900476">
      <w:pPr>
        <w:numPr>
          <w:ilvl w:val="12"/>
          <w:numId w:val="0"/>
        </w:numPr>
        <w:tabs>
          <w:tab w:val="left" w:pos="2790"/>
          <w:tab w:val="left" w:pos="4320"/>
        </w:tabs>
        <w:spacing w:before="0"/>
        <w:ind w:left="720" w:hanging="720"/>
      </w:pPr>
    </w:p>
    <w:p w:rsidR="00900476" w:rsidRPr="0092640B" w:rsidRDefault="00900476" w:rsidP="0090047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 xml:space="preserve">Je me suis assuré(e) que le nom par lequel cette personne est identifiée dans l’instrument ci-joint est bien son nom conformément au </w:t>
      </w:r>
      <w:r w:rsidRPr="0092640B">
        <w:rPr>
          <w:i/>
        </w:rPr>
        <w:t>Règlement sur les appellations conventionnelles</w:t>
      </w:r>
      <w:r w:rsidRPr="0092640B">
        <w:t xml:space="preserve"> établi en vertu de la </w:t>
      </w:r>
      <w:r w:rsidRPr="0092640B">
        <w:rPr>
          <w:i/>
        </w:rPr>
        <w:t>Loi sur l’enregistrement foncier</w:t>
      </w:r>
      <w:r w:rsidRPr="0092640B">
        <w:t>; et</w:t>
      </w:r>
    </w:p>
    <w:p w:rsidR="00900476" w:rsidRPr="0092640B" w:rsidRDefault="00900476" w:rsidP="00900476">
      <w:pPr>
        <w:numPr>
          <w:ilvl w:val="12"/>
          <w:numId w:val="0"/>
        </w:numPr>
        <w:tabs>
          <w:tab w:val="left" w:pos="2790"/>
          <w:tab w:val="left" w:pos="4320"/>
        </w:tabs>
        <w:spacing w:before="0"/>
        <w:ind w:left="720" w:hanging="720"/>
      </w:pPr>
    </w:p>
    <w:p w:rsidR="00900476" w:rsidRPr="0092640B" w:rsidRDefault="00900476" w:rsidP="0090047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92640B">
        <w:t>J’ai signé l’instrument ci-joint à côté de la signature de cette personne pour laquelle le présent certificat de passation d’acte a été préparé avec mon nom écrit lisiblement en caractères d’imprimerie sous ma signature.</w:t>
      </w:r>
    </w:p>
    <w:p w:rsidR="00900476" w:rsidRPr="0092640B" w:rsidRDefault="00900476" w:rsidP="00900476">
      <w:pPr>
        <w:tabs>
          <w:tab w:val="left" w:pos="2790"/>
          <w:tab w:val="left" w:pos="4320"/>
        </w:tabs>
        <w:spacing w:before="0"/>
      </w:pPr>
    </w:p>
    <w:p w:rsidR="0092640B" w:rsidRDefault="0092640B">
      <w:p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
        <w:br w:type="page"/>
      </w:r>
    </w:p>
    <w:p w:rsidR="00900476" w:rsidRPr="0092640B" w:rsidRDefault="00900476" w:rsidP="00900476">
      <w:pPr>
        <w:tabs>
          <w:tab w:val="left" w:pos="2790"/>
          <w:tab w:val="left" w:pos="4320"/>
        </w:tabs>
        <w:spacing w:before="0"/>
      </w:pPr>
      <w:r w:rsidRPr="0092640B">
        <w:lastRenderedPageBreak/>
        <w:t>EN FOI DE QUOI j’ai signé le présent certificat et j’ai apposé mon sceau notarial.</w:t>
      </w:r>
    </w:p>
    <w:p w:rsidR="00900476" w:rsidRPr="0092640B" w:rsidRDefault="00900476" w:rsidP="00900476">
      <w:pPr>
        <w:tabs>
          <w:tab w:val="left" w:pos="1530"/>
          <w:tab w:val="left" w:pos="2790"/>
          <w:tab w:val="left" w:pos="4320"/>
        </w:tabs>
        <w:spacing w:before="0"/>
      </w:pPr>
    </w:p>
    <w:p w:rsidR="00900476" w:rsidRPr="0092640B" w:rsidRDefault="00900476" w:rsidP="00900476">
      <w:pPr>
        <w:tabs>
          <w:tab w:val="left" w:pos="1530"/>
          <w:tab w:val="left" w:pos="2790"/>
          <w:tab w:val="left" w:pos="4320"/>
        </w:tabs>
        <w:spacing w:before="0"/>
      </w:pPr>
      <w:r w:rsidRPr="0092640B">
        <w:t>Lieu :</w:t>
      </w:r>
      <w:r w:rsidRPr="0092640B">
        <w:tab/>
        <w:t>____, Nouveau-Brunswick</w:t>
      </w:r>
    </w:p>
    <w:p w:rsidR="00900476" w:rsidRPr="0092640B" w:rsidRDefault="00900476" w:rsidP="00900476">
      <w:pPr>
        <w:tabs>
          <w:tab w:val="left" w:pos="1530"/>
          <w:tab w:val="left" w:pos="2790"/>
          <w:tab w:val="left" w:pos="4320"/>
        </w:tabs>
        <w:spacing w:before="0"/>
      </w:pPr>
    </w:p>
    <w:p w:rsidR="00900476" w:rsidRPr="0092640B" w:rsidRDefault="00900476" w:rsidP="00900476">
      <w:pPr>
        <w:tabs>
          <w:tab w:val="left" w:pos="1530"/>
          <w:tab w:val="left" w:pos="2790"/>
          <w:tab w:val="left" w:pos="4320"/>
        </w:tabs>
        <w:spacing w:before="0"/>
      </w:pPr>
      <w:r w:rsidRPr="0092640B">
        <w:t>Date :</w:t>
      </w:r>
      <w:r w:rsidRPr="0092640B">
        <w:tab/>
        <w:t>____</w:t>
      </w:r>
    </w:p>
    <w:p w:rsidR="00900476" w:rsidRPr="0092640B" w:rsidRDefault="00900476" w:rsidP="00900476">
      <w:pPr>
        <w:tabs>
          <w:tab w:val="left" w:pos="1530"/>
          <w:tab w:val="left" w:pos="2790"/>
          <w:tab w:val="left" w:pos="4320"/>
        </w:tabs>
        <w:spacing w:before="0"/>
      </w:pPr>
    </w:p>
    <w:p w:rsidR="00900476" w:rsidRPr="0092640B" w:rsidRDefault="00900476" w:rsidP="00900476">
      <w:pPr>
        <w:tabs>
          <w:tab w:val="left" w:pos="1530"/>
          <w:tab w:val="left" w:pos="2790"/>
          <w:tab w:val="left" w:pos="4320"/>
        </w:tabs>
        <w:spacing w:before="0"/>
      </w:pPr>
      <w:r w:rsidRPr="0092640B">
        <w:t>Notaire :</w:t>
      </w:r>
      <w:r w:rsidRPr="0092640B">
        <w:tab/>
        <w:t>_____________________________</w:t>
      </w:r>
    </w:p>
    <w:p w:rsid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P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00476" w:rsidRPr="0092640B"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2640B">
        <w:t>_______________________</w:t>
      </w:r>
    </w:p>
    <w:p w:rsid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92640B">
        <w:rPr>
          <w:vertAlign w:val="superscript"/>
        </w:rPr>
        <w:t>1</w:t>
      </w:r>
      <w:r w:rsidRPr="0092640B">
        <w:t xml:space="preserve"> Des cas multiples peuvent être indiqués.</w:t>
      </w:r>
    </w:p>
    <w:p w:rsid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p>
    <w:p w:rsidR="0092640B" w:rsidRPr="0092640B" w:rsidRDefault="0092640B"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b/>
          <w:i/>
        </w:rPr>
      </w:pPr>
    </w:p>
    <w:p w:rsidR="00900476" w:rsidRPr="0092640B" w:rsidRDefault="00900476" w:rsidP="00900476">
      <w:pPr>
        <w:spacing w:before="0"/>
        <w:jc w:val="left"/>
        <w:rPr>
          <w:rFonts w:eastAsiaTheme="majorEastAsia"/>
          <w:b/>
          <w:bCs/>
        </w:rPr>
      </w:pPr>
      <w:r w:rsidRPr="0092640B">
        <w:br w:type="page"/>
      </w:r>
    </w:p>
    <w:p w:rsidR="00900476" w:rsidRPr="00900476" w:rsidRDefault="00900476" w:rsidP="00900476">
      <w:pPr>
        <w:pStyle w:val="Actes3"/>
      </w:pPr>
      <w:bookmarkStart w:id="112" w:name="_Toc446347634"/>
      <w:r w:rsidRPr="00900476">
        <w:lastRenderedPageBreak/>
        <w:t xml:space="preserve">3 - Affidavit établissant l’état civil </w:t>
      </w:r>
      <w:r w:rsidRPr="00900476">
        <w:noBreakHyphen/>
        <w:t xml:space="preserve"> Formule 55</w:t>
      </w:r>
      <w:bookmarkEnd w:id="112"/>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Formule 55</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AFFIDAVIT ÉTABLISSANT L’ÉTAT CIVIL</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l’enregistrement foncier</w:t>
      </w:r>
      <w:r w:rsidRPr="00900476">
        <w:rPr>
          <w:sz w:val="21"/>
          <w:szCs w:val="21"/>
        </w:rPr>
        <w:t>, L.N.-B. 1981, chap. L-1.1, art. 81</w:t>
      </w:r>
    </w:p>
    <w:p w:rsidR="00900476" w:rsidRPr="00900476" w:rsidRDefault="00900476" w:rsidP="00900476">
      <w:pPr>
        <w:pStyle w:val="12caraupo"/>
        <w:tabs>
          <w:tab w:val="left" w:pos="960"/>
          <w:tab w:val="left" w:pos="3780"/>
          <w:tab w:val="left" w:pos="4800"/>
        </w:tabs>
        <w:spacing w:line="224" w:lineRule="auto"/>
        <w:rPr>
          <w:rFonts w:ascii="Times New Roman" w:hAnsi="Times New Roman" w:cs="Times New Roman"/>
          <w:sz w:val="21"/>
          <w:szCs w:val="21"/>
        </w:rPr>
      </w:pPr>
    </w:p>
    <w:p w:rsidR="00900476" w:rsidRPr="00900476" w:rsidRDefault="00900476" w:rsidP="00900476">
      <w:pPr>
        <w:tabs>
          <w:tab w:val="left" w:pos="4500"/>
        </w:tabs>
        <w:autoSpaceDE w:val="0"/>
        <w:autoSpaceDN w:val="0"/>
        <w:adjustRightInd w:val="0"/>
        <w:spacing w:before="0" w:line="276" w:lineRule="auto"/>
        <w:jc w:val="left"/>
        <w:rPr>
          <w:sz w:val="21"/>
          <w:szCs w:val="21"/>
        </w:rPr>
      </w:pPr>
      <w:r w:rsidRPr="00900476">
        <w:rPr>
          <w:sz w:val="21"/>
          <w:szCs w:val="21"/>
        </w:rPr>
        <w:t xml:space="preserve">Signataire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4500"/>
        </w:tabs>
        <w:autoSpaceDE w:val="0"/>
        <w:autoSpaceDN w:val="0"/>
        <w:adjustRightInd w:val="0"/>
        <w:spacing w:before="0" w:line="276" w:lineRule="auto"/>
        <w:ind w:left="4500"/>
        <w:jc w:val="left"/>
        <w:rPr>
          <w:sz w:val="21"/>
          <w:szCs w:val="21"/>
        </w:rPr>
      </w:pPr>
      <w:proofErr w:type="gramStart"/>
      <w:r w:rsidRPr="00900476">
        <w:rPr>
          <w:sz w:val="21"/>
          <w:szCs w:val="21"/>
          <w:u w:val="single"/>
        </w:rPr>
        <w:t>adresse</w:t>
      </w:r>
      <w:proofErr w:type="gramEnd"/>
      <w:r w:rsidRPr="00900476">
        <w:rPr>
          <w:sz w:val="21"/>
          <w:szCs w:val="21"/>
          <w:u w:val="single"/>
        </w:rPr>
        <w:tab/>
      </w:r>
    </w:p>
    <w:p w:rsidR="00900476" w:rsidRPr="00900476" w:rsidRDefault="00900476" w:rsidP="00900476">
      <w:pPr>
        <w:pStyle w:val="12caraupo"/>
        <w:tabs>
          <w:tab w:val="left" w:pos="3780"/>
          <w:tab w:val="left" w:pos="4800"/>
        </w:tabs>
        <w:spacing w:line="224" w:lineRule="auto"/>
        <w:rPr>
          <w:rFonts w:ascii="Times New Roman" w:hAnsi="Times New Roman" w:cs="Times New Roman"/>
          <w:sz w:val="21"/>
          <w:szCs w:val="21"/>
        </w:rPr>
      </w:pPr>
    </w:p>
    <w:p w:rsidR="00900476" w:rsidRPr="00900476" w:rsidRDefault="00900476" w:rsidP="00900476">
      <w:pPr>
        <w:tabs>
          <w:tab w:val="left" w:pos="4500"/>
        </w:tabs>
        <w:autoSpaceDE w:val="0"/>
        <w:autoSpaceDN w:val="0"/>
        <w:adjustRightInd w:val="0"/>
        <w:spacing w:before="0" w:line="276" w:lineRule="auto"/>
        <w:jc w:val="left"/>
        <w:rPr>
          <w:sz w:val="21"/>
          <w:szCs w:val="21"/>
        </w:rPr>
      </w:pPr>
      <w:r w:rsidRPr="00900476">
        <w:rPr>
          <w:sz w:val="21"/>
          <w:szCs w:val="21"/>
        </w:rPr>
        <w:t xml:space="preserve">(Conjoint de </w:t>
      </w:r>
      <w:r w:rsidRPr="00900476">
        <w:rPr>
          <w:sz w:val="21"/>
          <w:szCs w:val="21"/>
          <w:u w:val="single"/>
        </w:rPr>
        <w:t>signataire</w:t>
      </w:r>
      <w:r w:rsidRPr="00900476">
        <w:rPr>
          <w:sz w:val="21"/>
          <w:szCs w:val="21"/>
        </w:rPr>
        <w:t xml:space="preserve">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t>)</w:t>
      </w:r>
    </w:p>
    <w:p w:rsidR="00900476" w:rsidRPr="00900476" w:rsidRDefault="00900476" w:rsidP="00900476">
      <w:pPr>
        <w:pStyle w:val="12caraupo"/>
        <w:tabs>
          <w:tab w:val="left" w:pos="3780"/>
          <w:tab w:val="left" w:pos="4800"/>
        </w:tabs>
        <w:spacing w:line="224" w:lineRule="auto"/>
        <w:rPr>
          <w:rFonts w:ascii="Times New Roman" w:hAnsi="Times New Roman" w:cs="Times New Roman"/>
          <w:sz w:val="21"/>
          <w:szCs w:val="21"/>
          <w:lang w:val="fr-FR"/>
        </w:rPr>
      </w:pPr>
    </w:p>
    <w:p w:rsidR="00900476" w:rsidRPr="00900476" w:rsidRDefault="00900476" w:rsidP="00900476">
      <w:pPr>
        <w:pStyle w:val="12caraupo"/>
        <w:tabs>
          <w:tab w:val="left" w:pos="4500"/>
        </w:tabs>
        <w:spacing w:line="224" w:lineRule="auto"/>
        <w:rPr>
          <w:rFonts w:ascii="Times New Roman" w:hAnsi="Times New Roman" w:cs="Times New Roman"/>
          <w:sz w:val="21"/>
          <w:szCs w:val="21"/>
        </w:rPr>
      </w:pPr>
      <w:r w:rsidRPr="00900476">
        <w:rPr>
          <w:rFonts w:ascii="Times New Roman" w:hAnsi="Times New Roman" w:cs="Times New Roman"/>
          <w:sz w:val="21"/>
          <w:szCs w:val="21"/>
        </w:rPr>
        <w:t>(Date du contrat domestique :</w:t>
      </w:r>
      <w:r w:rsidRPr="00900476">
        <w:rPr>
          <w:rFonts w:ascii="Times New Roman" w:hAnsi="Times New Roman" w:cs="Times New Roman"/>
          <w:sz w:val="21"/>
          <w:szCs w:val="21"/>
        </w:rPr>
        <w:tab/>
        <w:t>____)</w:t>
      </w:r>
    </w:p>
    <w:p w:rsidR="00900476" w:rsidRPr="00900476" w:rsidRDefault="00900476" w:rsidP="00900476">
      <w:pPr>
        <w:pStyle w:val="12caraupo"/>
        <w:tabs>
          <w:tab w:val="left" w:pos="4500"/>
          <w:tab w:val="left" w:pos="4800"/>
        </w:tabs>
        <w:spacing w:line="224" w:lineRule="auto"/>
        <w:rPr>
          <w:rFonts w:ascii="Times New Roman" w:hAnsi="Times New Roman" w:cs="Times New Roman"/>
          <w:sz w:val="21"/>
          <w:szCs w:val="21"/>
        </w:rPr>
      </w:pPr>
      <w:r w:rsidRPr="00900476">
        <w:rPr>
          <w:rFonts w:ascii="Times New Roman" w:hAnsi="Times New Roman" w:cs="Times New Roman"/>
          <w:sz w:val="21"/>
          <w:szCs w:val="21"/>
        </w:rPr>
        <w:t>(Date de l’ordonnance de la cour :</w:t>
      </w:r>
      <w:r w:rsidRPr="00900476">
        <w:rPr>
          <w:rFonts w:ascii="Times New Roman" w:hAnsi="Times New Roman" w:cs="Times New Roman"/>
          <w:sz w:val="21"/>
          <w:szCs w:val="21"/>
        </w:rPr>
        <w:tab/>
        <w:t>____)</w:t>
      </w:r>
    </w:p>
    <w:p w:rsidR="00900476" w:rsidRPr="00900476" w:rsidRDefault="00900476" w:rsidP="00900476">
      <w:pPr>
        <w:pStyle w:val="12caraupo"/>
        <w:tabs>
          <w:tab w:val="left" w:pos="3240"/>
          <w:tab w:val="left" w:pos="3780"/>
          <w:tab w:val="left" w:pos="4800"/>
        </w:tabs>
        <w:spacing w:line="224" w:lineRule="auto"/>
        <w:rPr>
          <w:rFonts w:ascii="Times New Roman" w:hAnsi="Times New Roman" w:cs="Times New Roman"/>
          <w:sz w:val="21"/>
          <w:szCs w:val="21"/>
        </w:rPr>
      </w:pPr>
    </w:p>
    <w:p w:rsidR="00900476" w:rsidRPr="00900476" w:rsidRDefault="00900476" w:rsidP="00900476">
      <w:pPr>
        <w:pStyle w:val="12caraupo"/>
        <w:tabs>
          <w:tab w:val="left" w:pos="960"/>
          <w:tab w:val="left" w:pos="4800"/>
        </w:tabs>
        <w:spacing w:line="224" w:lineRule="auto"/>
        <w:rPr>
          <w:rFonts w:ascii="Times New Roman" w:hAnsi="Times New Roman" w:cs="Times New Roman"/>
          <w:sz w:val="21"/>
          <w:szCs w:val="21"/>
        </w:rPr>
      </w:pPr>
      <w:r w:rsidRPr="00900476">
        <w:rPr>
          <w:rFonts w:ascii="Times New Roman" w:hAnsi="Times New Roman" w:cs="Times New Roman"/>
          <w:sz w:val="21"/>
          <w:szCs w:val="21"/>
        </w:rPr>
        <w:t xml:space="preserve">Je soussigné, </w:t>
      </w:r>
      <w:r w:rsidRPr="00900476">
        <w:rPr>
          <w:rFonts w:ascii="Times New Roman" w:hAnsi="Times New Roman" w:cs="Times New Roman"/>
          <w:sz w:val="21"/>
          <w:szCs w:val="21"/>
          <w:u w:val="single"/>
        </w:rPr>
        <w:t>signataire</w:t>
      </w:r>
      <w:r w:rsidRPr="00900476">
        <w:rPr>
          <w:rFonts w:ascii="Times New Roman" w:hAnsi="Times New Roman" w:cs="Times New Roman"/>
          <w:sz w:val="21"/>
          <w:szCs w:val="21"/>
        </w:rPr>
        <w:t>, déclare sous serment ce qui suit :</w:t>
      </w:r>
    </w:p>
    <w:p w:rsidR="00900476" w:rsidRPr="00900476" w:rsidRDefault="00900476" w:rsidP="00900476">
      <w:pPr>
        <w:pStyle w:val="12caraupo"/>
        <w:tabs>
          <w:tab w:val="left" w:pos="960"/>
          <w:tab w:val="left" w:pos="4800"/>
        </w:tabs>
        <w:spacing w:line="224" w:lineRule="auto"/>
        <w:rPr>
          <w:rFonts w:ascii="Times New Roman" w:hAnsi="Times New Roman" w:cs="Times New Roman"/>
          <w:sz w:val="21"/>
          <w:szCs w:val="21"/>
        </w:rPr>
      </w:pP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 xml:space="preserve">1. </w:t>
      </w:r>
      <w:r w:rsidRPr="00900476">
        <w:rPr>
          <w:rFonts w:ascii="Times New Roman" w:hAnsi="Times New Roman" w:cs="Times New Roman"/>
          <w:sz w:val="21"/>
          <w:szCs w:val="21"/>
        </w:rPr>
        <w:tab/>
        <w:t>Je suis la personne qui transfère un droit dans l’instrument ci-joint et j’ai une connaissance personnelle des faits déclarés plus bas.</w:t>
      </w:r>
    </w:p>
    <w:p w:rsidR="00900476" w:rsidRPr="00900476" w:rsidRDefault="00900476" w:rsidP="00900476">
      <w:pPr>
        <w:pStyle w:val="12caraupo"/>
        <w:tabs>
          <w:tab w:val="left" w:pos="4800"/>
        </w:tabs>
        <w:spacing w:before="120" w:after="120" w:line="223" w:lineRule="auto"/>
        <w:ind w:left="720" w:hanging="720"/>
        <w:jc w:val="center"/>
        <w:rPr>
          <w:rFonts w:ascii="Times New Roman" w:hAnsi="Times New Roman" w:cs="Times New Roman"/>
          <w:i/>
          <w:sz w:val="21"/>
          <w:szCs w:val="21"/>
        </w:rPr>
      </w:pPr>
      <w:r w:rsidRPr="00900476">
        <w:rPr>
          <w:rFonts w:ascii="Times New Roman" w:hAnsi="Times New Roman" w:cs="Times New Roman"/>
          <w:i/>
          <w:sz w:val="21"/>
          <w:szCs w:val="21"/>
        </w:rPr>
        <w:t>-RAYER LES CLAUSES INUTILES-</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 xml:space="preserve">2. </w:t>
      </w:r>
      <w:r w:rsidRPr="00900476">
        <w:rPr>
          <w:rFonts w:ascii="Times New Roman" w:hAnsi="Times New Roman" w:cs="Times New Roman"/>
          <w:sz w:val="21"/>
          <w:szCs w:val="21"/>
        </w:rPr>
        <w:tab/>
        <w:t>Je ne suis pas marié(e).</w:t>
      </w:r>
    </w:p>
    <w:p w:rsidR="00900476" w:rsidRPr="00900476" w:rsidRDefault="00900476" w:rsidP="00900476">
      <w:pPr>
        <w:pStyle w:val="12caraupo"/>
        <w:tabs>
          <w:tab w:val="left" w:pos="4800"/>
        </w:tabs>
        <w:spacing w:before="120" w:after="120" w:line="223" w:lineRule="auto"/>
        <w:ind w:left="720" w:hanging="720"/>
        <w:rPr>
          <w:rFonts w:ascii="Times New Roman" w:hAnsi="Times New Roman" w:cs="Times New Roman"/>
          <w:sz w:val="21"/>
          <w:szCs w:val="21"/>
        </w:rPr>
      </w:pPr>
      <w:r w:rsidRPr="00900476">
        <w:rPr>
          <w:rFonts w:ascii="Times New Roman" w:hAnsi="Times New Roman" w:cs="Times New Roman"/>
          <w:i/>
          <w:sz w:val="21"/>
          <w:szCs w:val="21"/>
        </w:rPr>
        <w:tab/>
        <w:t>OU</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ab/>
        <w:t>Le nom de mon conjoint est celui qui est spécifié ci-dessus.</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 xml:space="preserve">3. </w:t>
      </w:r>
      <w:r w:rsidRPr="00900476">
        <w:rPr>
          <w:rFonts w:ascii="Times New Roman" w:hAnsi="Times New Roman" w:cs="Times New Roman"/>
          <w:sz w:val="21"/>
          <w:szCs w:val="21"/>
        </w:rPr>
        <w:tab/>
        <w:t xml:space="preserve">Je n’ai pas d’ex-conjoint titulaire d’un droit ou ayant droit à la possession du bien-fonds transféré en vertu de la </w:t>
      </w:r>
      <w:r w:rsidRPr="00900476">
        <w:rPr>
          <w:rFonts w:ascii="Times New Roman" w:hAnsi="Times New Roman" w:cs="Times New Roman"/>
          <w:i/>
          <w:sz w:val="21"/>
          <w:szCs w:val="21"/>
        </w:rPr>
        <w:t>Loi sur les biens matrimoniaux.</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 xml:space="preserve">4. </w:t>
      </w:r>
      <w:r w:rsidRPr="00900476">
        <w:rPr>
          <w:rFonts w:ascii="Times New Roman" w:hAnsi="Times New Roman" w:cs="Times New Roman"/>
          <w:sz w:val="21"/>
          <w:szCs w:val="21"/>
        </w:rPr>
        <w:tab/>
        <w:t>Mon conjoint et moi (n’</w:t>
      </w:r>
      <w:proofErr w:type="gramStart"/>
      <w:r w:rsidRPr="00900476">
        <w:rPr>
          <w:rFonts w:ascii="Times New Roman" w:hAnsi="Times New Roman" w:cs="Times New Roman"/>
          <w:sz w:val="21"/>
          <w:szCs w:val="21"/>
        </w:rPr>
        <w:t>)avons</w:t>
      </w:r>
      <w:proofErr w:type="gramEnd"/>
      <w:r w:rsidRPr="00900476">
        <w:rPr>
          <w:rFonts w:ascii="Times New Roman" w:hAnsi="Times New Roman" w:cs="Times New Roman"/>
          <w:sz w:val="21"/>
          <w:szCs w:val="21"/>
        </w:rPr>
        <w:t xml:space="preserve"> (pas) occupé le bien-fonds transféré à titre de foyer matrimonial.</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 xml:space="preserve">5. </w:t>
      </w:r>
      <w:r w:rsidRPr="00900476">
        <w:rPr>
          <w:rFonts w:ascii="Times New Roman" w:hAnsi="Times New Roman" w:cs="Times New Roman"/>
          <w:sz w:val="21"/>
          <w:szCs w:val="21"/>
        </w:rPr>
        <w:tab/>
        <w:t xml:space="preserve">Mon conjoint est partie au présent instrument et a consenti à l’aliénation aux fins de l’article 19 de la </w:t>
      </w:r>
      <w:r w:rsidRPr="00900476">
        <w:rPr>
          <w:rFonts w:ascii="Times New Roman" w:hAnsi="Times New Roman" w:cs="Times New Roman"/>
          <w:i/>
          <w:iCs/>
          <w:sz w:val="21"/>
          <w:szCs w:val="21"/>
        </w:rPr>
        <w:t>Loi sur les biens matrimoniaux</w:t>
      </w:r>
      <w:r w:rsidRPr="00900476">
        <w:rPr>
          <w:rFonts w:ascii="Times New Roman" w:hAnsi="Times New Roman" w:cs="Times New Roman"/>
          <w:sz w:val="21"/>
          <w:szCs w:val="21"/>
        </w:rPr>
        <w:t>.</w:t>
      </w:r>
    </w:p>
    <w:p w:rsidR="00900476" w:rsidRPr="00900476" w:rsidRDefault="00900476" w:rsidP="00900476">
      <w:pPr>
        <w:pStyle w:val="12caraupo"/>
        <w:tabs>
          <w:tab w:val="left" w:pos="4800"/>
        </w:tabs>
        <w:spacing w:before="120" w:after="120" w:line="223" w:lineRule="auto"/>
        <w:ind w:left="720" w:hanging="720"/>
        <w:rPr>
          <w:rFonts w:ascii="Times New Roman" w:hAnsi="Times New Roman" w:cs="Times New Roman"/>
          <w:sz w:val="21"/>
          <w:szCs w:val="21"/>
        </w:rPr>
      </w:pPr>
      <w:r w:rsidRPr="00900476">
        <w:rPr>
          <w:rFonts w:ascii="Times New Roman" w:hAnsi="Times New Roman" w:cs="Times New Roman"/>
          <w:i/>
          <w:sz w:val="21"/>
          <w:szCs w:val="21"/>
        </w:rPr>
        <w:tab/>
        <w:t>OU</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ab/>
        <w:t>La signature de mon conjoint n’est pas nécessaire parce que mon conjoint a renoncé à tous droits au foyer matrimonial en vertu d’un contrat domestique portant la date spécifiée ci-dessus.</w:t>
      </w:r>
    </w:p>
    <w:p w:rsidR="00900476" w:rsidRPr="00900476" w:rsidRDefault="00900476" w:rsidP="00900476">
      <w:pPr>
        <w:pStyle w:val="12caraupo"/>
        <w:tabs>
          <w:tab w:val="left" w:pos="4800"/>
        </w:tabs>
        <w:spacing w:before="120" w:after="120" w:line="223" w:lineRule="auto"/>
        <w:ind w:left="720" w:hanging="720"/>
        <w:rPr>
          <w:rFonts w:ascii="Times New Roman" w:hAnsi="Times New Roman" w:cs="Times New Roman"/>
          <w:sz w:val="21"/>
          <w:szCs w:val="21"/>
        </w:rPr>
      </w:pPr>
      <w:r w:rsidRPr="00900476">
        <w:rPr>
          <w:rFonts w:ascii="Times New Roman" w:hAnsi="Times New Roman" w:cs="Times New Roman"/>
          <w:i/>
          <w:sz w:val="21"/>
          <w:szCs w:val="21"/>
        </w:rPr>
        <w:tab/>
        <w:t>OU</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ab/>
      </w:r>
      <w:proofErr w:type="gramStart"/>
      <w:r w:rsidRPr="00900476">
        <w:rPr>
          <w:rFonts w:ascii="Times New Roman" w:hAnsi="Times New Roman" w:cs="Times New Roman"/>
          <w:sz w:val="21"/>
          <w:szCs w:val="21"/>
        </w:rPr>
        <w:t>le</w:t>
      </w:r>
      <w:proofErr w:type="gramEnd"/>
      <w:r w:rsidRPr="00900476">
        <w:rPr>
          <w:rFonts w:ascii="Times New Roman" w:hAnsi="Times New Roman" w:cs="Times New Roman"/>
          <w:sz w:val="21"/>
          <w:szCs w:val="21"/>
        </w:rPr>
        <w:t xml:space="preserve"> foyer matrimonial a fait l’objet d’une dispense par ordonnance de la Cour du Banc de la Reine du Nouveau-Brunswick portant la date spécifiée ci-dessus, conformément à l’alinéa 23(1)b) de la </w:t>
      </w:r>
      <w:r w:rsidRPr="00900476">
        <w:rPr>
          <w:rFonts w:ascii="Times New Roman" w:hAnsi="Times New Roman" w:cs="Times New Roman"/>
          <w:i/>
          <w:iCs/>
          <w:sz w:val="21"/>
          <w:szCs w:val="21"/>
        </w:rPr>
        <w:t>Loi sur les biens matrimoniaux.</w:t>
      </w:r>
    </w:p>
    <w:p w:rsidR="00900476" w:rsidRPr="00900476" w:rsidRDefault="00900476" w:rsidP="00900476">
      <w:pPr>
        <w:pStyle w:val="12caraupo"/>
        <w:tabs>
          <w:tab w:val="left" w:pos="4800"/>
        </w:tabs>
        <w:spacing w:before="120" w:after="120" w:line="223" w:lineRule="auto"/>
        <w:ind w:left="720" w:hanging="720"/>
        <w:rPr>
          <w:rFonts w:ascii="Times New Roman" w:hAnsi="Times New Roman" w:cs="Times New Roman"/>
          <w:sz w:val="21"/>
          <w:szCs w:val="21"/>
        </w:rPr>
      </w:pPr>
      <w:r w:rsidRPr="00900476">
        <w:rPr>
          <w:rFonts w:ascii="Times New Roman" w:hAnsi="Times New Roman" w:cs="Times New Roman"/>
          <w:i/>
          <w:sz w:val="21"/>
          <w:szCs w:val="21"/>
        </w:rPr>
        <w:tab/>
        <w:t>OU</w:t>
      </w:r>
    </w:p>
    <w:p w:rsidR="00900476" w:rsidRPr="00900476" w:rsidRDefault="00900476" w:rsidP="00900476">
      <w:pPr>
        <w:pStyle w:val="12caraupo"/>
        <w:tabs>
          <w:tab w:val="left" w:pos="4800"/>
        </w:tabs>
        <w:spacing w:line="224" w:lineRule="auto"/>
        <w:ind w:left="720" w:hanging="720"/>
        <w:rPr>
          <w:rFonts w:ascii="Times New Roman" w:hAnsi="Times New Roman" w:cs="Times New Roman"/>
          <w:sz w:val="21"/>
          <w:szCs w:val="21"/>
        </w:rPr>
      </w:pPr>
      <w:r w:rsidRPr="00900476">
        <w:rPr>
          <w:rFonts w:ascii="Times New Roman" w:hAnsi="Times New Roman" w:cs="Times New Roman"/>
          <w:sz w:val="21"/>
          <w:szCs w:val="21"/>
        </w:rPr>
        <w:tab/>
      </w:r>
      <w:proofErr w:type="gramStart"/>
      <w:r w:rsidRPr="00900476">
        <w:rPr>
          <w:rFonts w:ascii="Times New Roman" w:hAnsi="Times New Roman" w:cs="Times New Roman"/>
          <w:sz w:val="21"/>
          <w:szCs w:val="21"/>
        </w:rPr>
        <w:t>cette</w:t>
      </w:r>
      <w:proofErr w:type="gramEnd"/>
      <w:r w:rsidRPr="00900476">
        <w:rPr>
          <w:rFonts w:ascii="Times New Roman" w:hAnsi="Times New Roman" w:cs="Times New Roman"/>
          <w:sz w:val="21"/>
          <w:szCs w:val="21"/>
        </w:rPr>
        <w:t xml:space="preserve"> aliénation a été autorisée par ordonnance de la Cour du Banc de la Reine du Nouveau-Brunswick portant la date spécifiée ci-dessus.</w:t>
      </w:r>
    </w:p>
    <w:p w:rsidR="00900476" w:rsidRPr="00900476" w:rsidRDefault="00900476" w:rsidP="00900476">
      <w:pPr>
        <w:pStyle w:val="12caraupo"/>
        <w:numPr>
          <w:ilvl w:val="12"/>
          <w:numId w:val="0"/>
        </w:numPr>
        <w:tabs>
          <w:tab w:val="left" w:pos="960"/>
          <w:tab w:val="left" w:pos="4800"/>
        </w:tabs>
        <w:spacing w:line="224" w:lineRule="auto"/>
        <w:rPr>
          <w:rFonts w:ascii="Times New Roman" w:hAnsi="Times New Roman" w:cs="Times New Roman"/>
          <w:sz w:val="21"/>
          <w:szCs w:val="21"/>
        </w:rPr>
      </w:pPr>
    </w:p>
    <w:p w:rsidR="00900476" w:rsidRPr="00900476" w:rsidRDefault="00900476" w:rsidP="00900476">
      <w:pPr>
        <w:pStyle w:val="12caraupo"/>
        <w:spacing w:line="224" w:lineRule="auto"/>
        <w:ind w:right="4320"/>
        <w:rPr>
          <w:rFonts w:ascii="Times New Roman" w:hAnsi="Times New Roman" w:cs="Times New Roman"/>
          <w:sz w:val="21"/>
          <w:szCs w:val="21"/>
        </w:rPr>
      </w:pPr>
      <w:r w:rsidRPr="00900476">
        <w:rPr>
          <w:rFonts w:ascii="Times New Roman" w:hAnsi="Times New Roman" w:cs="Times New Roman"/>
          <w:sz w:val="21"/>
          <w:szCs w:val="21"/>
        </w:rPr>
        <w:t>FAIT SOUS SERMENT devant moi à ____, dans la province du  Nouveau- Brunswick, le ____ 20____:</w:t>
      </w:r>
    </w:p>
    <w:p w:rsidR="00900476" w:rsidRPr="00900476" w:rsidRDefault="00900476" w:rsidP="00900476">
      <w:pPr>
        <w:pStyle w:val="12caraupo"/>
        <w:spacing w:line="224" w:lineRule="auto"/>
        <w:rPr>
          <w:rFonts w:ascii="Times New Roman" w:hAnsi="Times New Roman" w:cs="Times New Roman"/>
          <w:sz w:val="21"/>
          <w:szCs w:val="21"/>
        </w:rPr>
      </w:pPr>
    </w:p>
    <w:p w:rsidR="00900476" w:rsidRPr="00900476" w:rsidRDefault="00900476" w:rsidP="00900476">
      <w:pPr>
        <w:tabs>
          <w:tab w:val="left" w:pos="3960"/>
          <w:tab w:val="left" w:pos="504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5040"/>
        </w:tabs>
        <w:spacing w:before="0"/>
        <w:rPr>
          <w:sz w:val="21"/>
          <w:szCs w:val="21"/>
        </w:rPr>
      </w:pPr>
      <w:r w:rsidRPr="00900476">
        <w:rPr>
          <w:sz w:val="21"/>
          <w:szCs w:val="21"/>
        </w:rPr>
        <w:fldChar w:fldCharType="begin">
          <w:ffData>
            <w:name w:val="Texte187"/>
            <w:enabled/>
            <w:calcOnExit w:val="0"/>
            <w:textInput/>
          </w:ffData>
        </w:fldChar>
      </w:r>
      <w:bookmarkStart w:id="113" w:name="Texte187"/>
      <w:r w:rsidRPr="00900476">
        <w:rPr>
          <w:sz w:val="21"/>
          <w:szCs w:val="21"/>
        </w:rPr>
        <w:instrText xml:space="preserve"> FORMTEXT </w:instrText>
      </w:r>
      <w:r w:rsidRPr="00900476">
        <w:rPr>
          <w:sz w:val="21"/>
          <w:szCs w:val="21"/>
        </w:rPr>
      </w:r>
      <w:r w:rsidRPr="00900476">
        <w:rPr>
          <w:sz w:val="21"/>
          <w:szCs w:val="21"/>
        </w:rPr>
        <w:fldChar w:fldCharType="separate"/>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noProof/>
          <w:sz w:val="21"/>
          <w:szCs w:val="21"/>
        </w:rPr>
        <w:t> </w:t>
      </w:r>
      <w:r w:rsidRPr="00900476">
        <w:rPr>
          <w:sz w:val="21"/>
          <w:szCs w:val="21"/>
        </w:rPr>
        <w:fldChar w:fldCharType="end"/>
      </w:r>
      <w:bookmarkEnd w:id="113"/>
      <w:r w:rsidRPr="00900476">
        <w:rPr>
          <w:sz w:val="21"/>
          <w:szCs w:val="21"/>
        </w:rPr>
        <w:tab/>
        <w:t>[</w:t>
      </w:r>
      <w:proofErr w:type="gramStart"/>
      <w:r w:rsidRPr="00900476">
        <w:rPr>
          <w:i/>
          <w:sz w:val="21"/>
          <w:szCs w:val="21"/>
        </w:rPr>
        <w:t>signataire</w:t>
      </w:r>
      <w:proofErr w:type="gramEnd"/>
      <w:r w:rsidRPr="00900476">
        <w:rPr>
          <w:sz w:val="21"/>
          <w:szCs w:val="21"/>
        </w:rPr>
        <w:t>]</w:t>
      </w:r>
    </w:p>
    <w:p w:rsidR="00900476" w:rsidRPr="00900476" w:rsidRDefault="00900476" w:rsidP="00900476">
      <w:pPr>
        <w:pStyle w:val="12caraupo"/>
        <w:spacing w:line="224" w:lineRule="auto"/>
        <w:rPr>
          <w:rFonts w:ascii="Times New Roman" w:hAnsi="Times New Roman" w:cs="Times New Roman"/>
          <w:sz w:val="21"/>
          <w:szCs w:val="21"/>
        </w:rPr>
      </w:pPr>
      <w:r w:rsidRPr="00900476">
        <w:rPr>
          <w:rFonts w:ascii="Times New Roman" w:hAnsi="Times New Roman" w:cs="Times New Roman"/>
          <w:sz w:val="21"/>
          <w:szCs w:val="21"/>
        </w:rPr>
        <w:t>Commissaire à la prestation des serments</w:t>
      </w:r>
    </w:p>
    <w:p w:rsidR="00900476" w:rsidRPr="00900476" w:rsidRDefault="00900476" w:rsidP="00900476">
      <w:pPr>
        <w:pStyle w:val="12caraupo"/>
        <w:spacing w:line="224" w:lineRule="auto"/>
        <w:rPr>
          <w:rFonts w:ascii="Times New Roman" w:hAnsi="Times New Roman" w:cs="Times New Roman"/>
          <w:b/>
          <w:i/>
          <w:sz w:val="21"/>
          <w:szCs w:val="21"/>
        </w:rPr>
      </w:pPr>
      <w:proofErr w:type="gramStart"/>
      <w:r w:rsidRPr="00900476">
        <w:rPr>
          <w:rFonts w:ascii="Times New Roman" w:hAnsi="Times New Roman" w:cs="Times New Roman"/>
          <w:sz w:val="21"/>
          <w:szCs w:val="21"/>
        </w:rPr>
        <w:t>en</w:t>
      </w:r>
      <w:proofErr w:type="gramEnd"/>
      <w:r w:rsidRPr="00900476">
        <w:rPr>
          <w:rFonts w:ascii="Times New Roman" w:hAnsi="Times New Roman" w:cs="Times New Roman"/>
          <w:sz w:val="21"/>
          <w:szCs w:val="21"/>
        </w:rPr>
        <w:t xml:space="preserve"> ma qualité d’avocat</w:t>
      </w:r>
    </w:p>
    <w:p w:rsidR="00900476" w:rsidRPr="00900476" w:rsidRDefault="00900476" w:rsidP="00900476">
      <w:pPr>
        <w:spacing w:before="0"/>
        <w:jc w:val="left"/>
        <w:rPr>
          <w:rFonts w:eastAsiaTheme="majorEastAsia"/>
          <w:b/>
          <w:bCs/>
          <w:i/>
          <w:iCs/>
        </w:rPr>
      </w:pPr>
      <w:r w:rsidRPr="00900476">
        <w:br w:type="page"/>
      </w:r>
    </w:p>
    <w:p w:rsidR="00900476" w:rsidRPr="00900476" w:rsidRDefault="00900476" w:rsidP="00900476">
      <w:pPr>
        <w:pStyle w:val="Actes4"/>
      </w:pPr>
      <w:bookmarkStart w:id="114" w:name="_Toc446347635"/>
      <w:r w:rsidRPr="00900476">
        <w:lastRenderedPageBreak/>
        <w:t>a) Clauses additionnelles</w:t>
      </w:r>
      <w:bookmarkEnd w:id="114"/>
    </w:p>
    <w:p w:rsidR="00900476" w:rsidRPr="00900476" w:rsidRDefault="00900476" w:rsidP="00900476">
      <w:pPr>
        <w:pStyle w:val="12caraupo"/>
        <w:tabs>
          <w:tab w:val="left" w:pos="960"/>
          <w:tab w:val="left" w:pos="4800"/>
        </w:tabs>
        <w:spacing w:line="276" w:lineRule="auto"/>
        <w:rPr>
          <w:rFonts w:ascii="Times New Roman" w:hAnsi="Times New Roman" w:cs="Times New Roman"/>
        </w:rPr>
      </w:pPr>
    </w:p>
    <w:p w:rsidR="00900476" w:rsidRPr="00900476" w:rsidRDefault="00900476" w:rsidP="00900476">
      <w:pPr>
        <w:pStyle w:val="12caraupo"/>
        <w:tabs>
          <w:tab w:val="left" w:pos="960"/>
          <w:tab w:val="left" w:pos="4800"/>
        </w:tabs>
        <w:spacing w:line="276" w:lineRule="auto"/>
        <w:rPr>
          <w:rFonts w:ascii="Times New Roman" w:hAnsi="Times New Roman" w:cs="Times New Roman"/>
        </w:rPr>
      </w:pPr>
    </w:p>
    <w:p w:rsidR="00900476" w:rsidRPr="00900476" w:rsidRDefault="00900476" w:rsidP="00A01005">
      <w:pPr>
        <w:pStyle w:val="12caraupo"/>
        <w:numPr>
          <w:ilvl w:val="0"/>
          <w:numId w:val="64"/>
        </w:numPr>
        <w:tabs>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J’ai acquis un droit dans le bien-fonds transféré par les présentes, sous le nom de [</w:t>
      </w:r>
      <w:r w:rsidRPr="00900476">
        <w:rPr>
          <w:rFonts w:ascii="Times New Roman" w:hAnsi="Times New Roman" w:cs="Times New Roman"/>
          <w:i/>
        </w:rPr>
        <w:t>nom sur le titre</w:t>
      </w:r>
      <w:r w:rsidRPr="00900476">
        <w:rPr>
          <w:rFonts w:ascii="Times New Roman" w:hAnsi="Times New Roman" w:cs="Times New Roman"/>
        </w:rPr>
        <w:t>] et que je le cède maintenant sous le nom de [</w:t>
      </w:r>
      <w:r w:rsidRPr="00900476">
        <w:rPr>
          <w:rFonts w:ascii="Times New Roman" w:hAnsi="Times New Roman" w:cs="Times New Roman"/>
          <w:i/>
        </w:rPr>
        <w:t>nom selon les règlements</w:t>
      </w:r>
      <w:r w:rsidRPr="00900476">
        <w:rPr>
          <w:rFonts w:ascii="Times New Roman" w:hAnsi="Times New Roman" w:cs="Times New Roman"/>
        </w:rPr>
        <w:t xml:space="preserve">] afin de me conformer au </w:t>
      </w:r>
      <w:r w:rsidRPr="00900476">
        <w:rPr>
          <w:rFonts w:ascii="Times New Roman" w:hAnsi="Times New Roman" w:cs="Times New Roman"/>
          <w:i/>
        </w:rPr>
        <w:t>Règlement sur les appellations conventionnelles</w:t>
      </w:r>
      <w:r w:rsidRPr="00900476">
        <w:rPr>
          <w:rFonts w:ascii="Times New Roman" w:hAnsi="Times New Roman" w:cs="Times New Roman"/>
        </w:rPr>
        <w:t xml:space="preserve"> établi en vertu de la </w:t>
      </w:r>
      <w:r w:rsidRPr="00900476">
        <w:rPr>
          <w:rFonts w:ascii="Times New Roman" w:hAnsi="Times New Roman" w:cs="Times New Roman"/>
          <w:i/>
        </w:rPr>
        <w:t>Loi sur l’enregistrement foncier</w:t>
      </w:r>
      <w:r w:rsidRPr="00900476">
        <w:rPr>
          <w:rFonts w:ascii="Times New Roman" w:hAnsi="Times New Roman" w:cs="Times New Roman"/>
        </w:rPr>
        <w:t>.</w:t>
      </w:r>
    </w:p>
    <w:p w:rsidR="00900476" w:rsidRPr="00900476" w:rsidRDefault="00900476" w:rsidP="00900476">
      <w:pPr>
        <w:pStyle w:val="12caraupo"/>
        <w:tabs>
          <w:tab w:val="left" w:pos="720"/>
          <w:tab w:val="left" w:pos="4800"/>
        </w:tabs>
        <w:spacing w:line="276" w:lineRule="auto"/>
        <w:ind w:left="720" w:hanging="720"/>
        <w:rPr>
          <w:rFonts w:ascii="Times New Roman" w:hAnsi="Times New Roman" w:cs="Times New Roman"/>
        </w:rPr>
      </w:pPr>
    </w:p>
    <w:p w:rsidR="00900476" w:rsidRPr="00900476" w:rsidRDefault="00900476" w:rsidP="00A01005">
      <w:pPr>
        <w:pStyle w:val="12caraupo"/>
        <w:numPr>
          <w:ilvl w:val="0"/>
          <w:numId w:val="64"/>
        </w:numPr>
        <w:tabs>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Je cède maintenant le bien-fonds sous le nom de [</w:t>
      </w:r>
      <w:r w:rsidRPr="00900476">
        <w:rPr>
          <w:rFonts w:ascii="Times New Roman" w:hAnsi="Times New Roman" w:cs="Times New Roman"/>
          <w:i/>
        </w:rPr>
        <w:t>nom selon les règlements</w:t>
      </w:r>
      <w:r w:rsidRPr="00900476">
        <w:rPr>
          <w:rFonts w:ascii="Times New Roman" w:hAnsi="Times New Roman" w:cs="Times New Roman"/>
        </w:rPr>
        <w:t xml:space="preserve">] afin de me conformer au </w:t>
      </w:r>
      <w:r w:rsidRPr="00900476">
        <w:rPr>
          <w:rFonts w:ascii="Times New Roman" w:hAnsi="Times New Roman" w:cs="Times New Roman"/>
          <w:i/>
        </w:rPr>
        <w:t>Règlement sur les appellations conventionnelles</w:t>
      </w:r>
      <w:r w:rsidRPr="00900476">
        <w:rPr>
          <w:rFonts w:ascii="Times New Roman" w:hAnsi="Times New Roman" w:cs="Times New Roman"/>
        </w:rPr>
        <w:t xml:space="preserve"> établi en vertu de la </w:t>
      </w:r>
      <w:r w:rsidRPr="00900476">
        <w:rPr>
          <w:rFonts w:ascii="Times New Roman" w:hAnsi="Times New Roman" w:cs="Times New Roman"/>
          <w:i/>
        </w:rPr>
        <w:t>Loi sur l’enregistrement foncier</w:t>
      </w:r>
      <w:r w:rsidRPr="00900476">
        <w:rPr>
          <w:rFonts w:ascii="Times New Roman" w:hAnsi="Times New Roman" w:cs="Times New Roman"/>
        </w:rPr>
        <w:t>.</w:t>
      </w:r>
    </w:p>
    <w:p w:rsidR="00900476" w:rsidRPr="00900476" w:rsidRDefault="00900476" w:rsidP="00900476">
      <w:pPr>
        <w:pStyle w:val="12caraupo"/>
        <w:numPr>
          <w:ilvl w:val="12"/>
          <w:numId w:val="0"/>
        </w:numPr>
        <w:tabs>
          <w:tab w:val="left" w:pos="720"/>
          <w:tab w:val="left" w:pos="4800"/>
        </w:tabs>
        <w:spacing w:line="276" w:lineRule="auto"/>
        <w:ind w:left="720" w:hanging="720"/>
        <w:rPr>
          <w:rFonts w:ascii="Times New Roman" w:hAnsi="Times New Roman" w:cs="Times New Roman"/>
        </w:rPr>
      </w:pPr>
    </w:p>
    <w:p w:rsidR="00900476" w:rsidRPr="00900476" w:rsidRDefault="00900476" w:rsidP="00A01005">
      <w:pPr>
        <w:pStyle w:val="12caraupo"/>
        <w:numPr>
          <w:ilvl w:val="0"/>
          <w:numId w:val="64"/>
        </w:numPr>
        <w:tabs>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Mon nom complet apparaissant sur mon certificat de naissance est [</w:t>
      </w:r>
      <w:r w:rsidRPr="00900476">
        <w:rPr>
          <w:rFonts w:ascii="Times New Roman" w:hAnsi="Times New Roman" w:cs="Times New Roman"/>
          <w:i/>
        </w:rPr>
        <w:t>nom sur certificat de naissance</w:t>
      </w:r>
      <w:r w:rsidRPr="00900476">
        <w:rPr>
          <w:rFonts w:ascii="Times New Roman" w:hAnsi="Times New Roman" w:cs="Times New Roman"/>
        </w:rPr>
        <w:t>]</w:t>
      </w:r>
      <w:r w:rsidRPr="00900476">
        <w:rPr>
          <w:rFonts w:ascii="Times New Roman" w:hAnsi="Times New Roman" w:cs="Times New Roman"/>
          <w:i/>
        </w:rPr>
        <w:t xml:space="preserve"> </w:t>
      </w:r>
      <w:r w:rsidRPr="00900476">
        <w:rPr>
          <w:rFonts w:ascii="Times New Roman" w:hAnsi="Times New Roman" w:cs="Times New Roman"/>
        </w:rPr>
        <w:t>et je m’identifie et signe toujours [</w:t>
      </w:r>
      <w:r w:rsidRPr="00900476">
        <w:rPr>
          <w:rFonts w:ascii="Times New Roman" w:hAnsi="Times New Roman" w:cs="Times New Roman"/>
          <w:i/>
        </w:rPr>
        <w:t>nom usuel</w:t>
      </w:r>
      <w:r w:rsidRPr="00900476">
        <w:rPr>
          <w:rFonts w:ascii="Times New Roman" w:hAnsi="Times New Roman" w:cs="Times New Roman"/>
        </w:rPr>
        <w:t>] (qui est mon nom de mariage), les deux étant la même personne.</w:t>
      </w:r>
    </w:p>
    <w:p w:rsidR="00900476" w:rsidRPr="00900476" w:rsidRDefault="00900476" w:rsidP="00900476">
      <w:pPr>
        <w:pStyle w:val="12caraupo"/>
        <w:tabs>
          <w:tab w:val="left" w:pos="720"/>
          <w:tab w:val="left" w:pos="4800"/>
        </w:tabs>
        <w:spacing w:line="276" w:lineRule="auto"/>
        <w:ind w:left="720" w:hanging="720"/>
        <w:rPr>
          <w:rFonts w:ascii="Times New Roman" w:hAnsi="Times New Roman" w:cs="Times New Roman"/>
        </w:rPr>
      </w:pPr>
    </w:p>
    <w:p w:rsidR="00900476" w:rsidRPr="00900476" w:rsidRDefault="00900476" w:rsidP="00A01005">
      <w:pPr>
        <w:pStyle w:val="12caraupo"/>
        <w:numPr>
          <w:ilvl w:val="0"/>
          <w:numId w:val="64"/>
        </w:numPr>
        <w:tabs>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La signature de mon conjoint n’est pas nécessaire parce que mon conjoint a renoncé à tous droits au foyer matrimonial en vertu d’un contrat domestique portant la date spécifiée ci-dessus / et le titre de propriété a été transféré en mon nom propre suite à notre séparation.</w:t>
      </w:r>
    </w:p>
    <w:p w:rsidR="00900476" w:rsidRPr="00900476" w:rsidRDefault="00900476" w:rsidP="00900476">
      <w:pPr>
        <w:pStyle w:val="12caraupo"/>
        <w:tabs>
          <w:tab w:val="left" w:pos="720"/>
          <w:tab w:val="left" w:pos="4800"/>
        </w:tabs>
        <w:spacing w:line="276" w:lineRule="auto"/>
        <w:ind w:left="720" w:hanging="720"/>
        <w:rPr>
          <w:rFonts w:ascii="Times New Roman" w:hAnsi="Times New Roman" w:cs="Times New Roman"/>
        </w:rPr>
      </w:pPr>
    </w:p>
    <w:p w:rsidR="00900476" w:rsidRPr="00900476" w:rsidRDefault="00900476" w:rsidP="00A01005">
      <w:pPr>
        <w:pStyle w:val="12caraupo"/>
        <w:numPr>
          <w:ilvl w:val="0"/>
          <w:numId w:val="64"/>
        </w:numPr>
        <w:tabs>
          <w:tab w:val="left" w:pos="0"/>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 xml:space="preserve">Avoir au moins l’âge légal 19 ans et ne pas être un non-résident du Canada selon l’article 116 de la </w:t>
      </w:r>
      <w:r w:rsidRPr="00900476">
        <w:rPr>
          <w:rFonts w:ascii="Times New Roman" w:hAnsi="Times New Roman" w:cs="Times New Roman"/>
          <w:i/>
        </w:rPr>
        <w:t>Loi de l’impôt sur le revenu</w:t>
      </w:r>
      <w:r w:rsidRPr="00900476">
        <w:rPr>
          <w:rFonts w:ascii="Times New Roman" w:hAnsi="Times New Roman" w:cs="Times New Roman"/>
        </w:rPr>
        <w:t>, R.S.C. 1970, C-1-5 telle que modifiée.</w:t>
      </w:r>
    </w:p>
    <w:p w:rsidR="00900476" w:rsidRPr="00900476" w:rsidRDefault="00900476" w:rsidP="00900476">
      <w:pPr>
        <w:pStyle w:val="12caraupo"/>
        <w:tabs>
          <w:tab w:val="left" w:pos="0"/>
          <w:tab w:val="left" w:pos="720"/>
          <w:tab w:val="left" w:pos="4800"/>
        </w:tabs>
        <w:spacing w:line="276" w:lineRule="auto"/>
        <w:ind w:left="720" w:hanging="720"/>
        <w:rPr>
          <w:rFonts w:ascii="Times New Roman" w:hAnsi="Times New Roman" w:cs="Times New Roman"/>
        </w:rPr>
      </w:pPr>
    </w:p>
    <w:p w:rsidR="00900476" w:rsidRPr="00900476" w:rsidRDefault="00900476" w:rsidP="00A01005">
      <w:pPr>
        <w:pStyle w:val="12caraupo"/>
        <w:numPr>
          <w:ilvl w:val="0"/>
          <w:numId w:val="64"/>
        </w:numPr>
        <w:tabs>
          <w:tab w:val="left" w:pos="0"/>
          <w:tab w:val="left" w:pos="720"/>
          <w:tab w:val="left" w:pos="4800"/>
        </w:tabs>
        <w:spacing w:line="276" w:lineRule="auto"/>
        <w:ind w:hanging="720"/>
        <w:rPr>
          <w:rFonts w:ascii="Times New Roman" w:hAnsi="Times New Roman" w:cs="Times New Roman"/>
        </w:rPr>
      </w:pPr>
      <w:r w:rsidRPr="00900476">
        <w:rPr>
          <w:rFonts w:ascii="Times New Roman" w:hAnsi="Times New Roman" w:cs="Times New Roman"/>
        </w:rPr>
        <w:t xml:space="preserve">Ne pas être un « percepteur » au sens de la </w:t>
      </w:r>
      <w:r w:rsidRPr="00900476">
        <w:rPr>
          <w:rFonts w:ascii="Times New Roman" w:hAnsi="Times New Roman" w:cs="Times New Roman"/>
          <w:i/>
        </w:rPr>
        <w:t>Loi sur l’administration du revenu</w:t>
      </w:r>
      <w:r w:rsidRPr="00900476">
        <w:rPr>
          <w:rFonts w:ascii="Times New Roman" w:hAnsi="Times New Roman" w:cs="Times New Roman"/>
        </w:rPr>
        <w:t>, L.N.</w:t>
      </w:r>
      <w:r w:rsidRPr="00900476">
        <w:rPr>
          <w:rFonts w:ascii="Times New Roman" w:hAnsi="Times New Roman" w:cs="Times New Roman"/>
        </w:rPr>
        <w:sym w:font="Symbol" w:char="F02D"/>
      </w:r>
      <w:r w:rsidRPr="00900476">
        <w:rPr>
          <w:rFonts w:ascii="Times New Roman" w:hAnsi="Times New Roman" w:cs="Times New Roman"/>
        </w:rPr>
        <w:t xml:space="preserve"> B. Chapitre R-10.22</w:t>
      </w:r>
    </w:p>
    <w:p w:rsidR="00900476" w:rsidRPr="00900476" w:rsidRDefault="00900476" w:rsidP="00900476">
      <w:pPr>
        <w:pStyle w:val="12caraupo"/>
        <w:numPr>
          <w:ilvl w:val="12"/>
          <w:numId w:val="0"/>
        </w:numPr>
        <w:tabs>
          <w:tab w:val="left" w:pos="360"/>
          <w:tab w:val="left" w:pos="720"/>
          <w:tab w:val="left" w:pos="4800"/>
        </w:tabs>
        <w:spacing w:line="276" w:lineRule="auto"/>
        <w:rPr>
          <w:rFonts w:ascii="Times New Roman" w:hAnsi="Times New Roman" w:cs="Times New Roman"/>
        </w:rPr>
      </w:pPr>
    </w:p>
    <w:p w:rsidR="00900476" w:rsidRPr="00900476" w:rsidRDefault="00900476" w:rsidP="00900476">
      <w:pPr>
        <w:pStyle w:val="12caraupo"/>
        <w:numPr>
          <w:ilvl w:val="12"/>
          <w:numId w:val="0"/>
        </w:numPr>
        <w:tabs>
          <w:tab w:val="left" w:pos="360"/>
          <w:tab w:val="left" w:pos="960"/>
          <w:tab w:val="left" w:pos="4800"/>
        </w:tabs>
        <w:spacing w:line="276" w:lineRule="auto"/>
        <w:rPr>
          <w:rFonts w:ascii="Times New Roman" w:hAnsi="Times New Roman" w:cs="Times New Roman"/>
        </w:rPr>
      </w:pPr>
    </w:p>
    <w:p w:rsidR="00900476" w:rsidRPr="00900476" w:rsidRDefault="00900476" w:rsidP="00900476">
      <w:pPr>
        <w:pStyle w:val="12caraupo"/>
        <w:numPr>
          <w:ilvl w:val="12"/>
          <w:numId w:val="0"/>
        </w:numPr>
        <w:tabs>
          <w:tab w:val="left" w:pos="360"/>
          <w:tab w:val="left" w:pos="960"/>
          <w:tab w:val="left" w:pos="4800"/>
        </w:tabs>
        <w:spacing w:line="276" w:lineRule="auto"/>
        <w:rPr>
          <w:rFonts w:ascii="Times New Roman" w:hAnsi="Times New Roman" w:cs="Times New Roman"/>
        </w:rPr>
      </w:pPr>
    </w:p>
    <w:p w:rsidR="00900476" w:rsidRPr="00900476" w:rsidRDefault="00900476" w:rsidP="00900476">
      <w:pPr>
        <w:pStyle w:val="12caraupo"/>
        <w:numPr>
          <w:ilvl w:val="12"/>
          <w:numId w:val="0"/>
        </w:numPr>
        <w:tabs>
          <w:tab w:val="left" w:pos="360"/>
          <w:tab w:val="left" w:pos="960"/>
          <w:tab w:val="left" w:pos="4800"/>
        </w:tabs>
        <w:spacing w:line="276" w:lineRule="auto"/>
        <w:rPr>
          <w:rFonts w:ascii="Times New Roman" w:hAnsi="Times New Roman" w:cs="Times New Roman"/>
        </w:rPr>
      </w:pPr>
    </w:p>
    <w:p w:rsidR="00900476" w:rsidRPr="00900476" w:rsidRDefault="00900476" w:rsidP="00900476">
      <w:pPr>
        <w:pStyle w:val="12caraupo"/>
        <w:numPr>
          <w:ilvl w:val="12"/>
          <w:numId w:val="0"/>
        </w:numPr>
        <w:tabs>
          <w:tab w:val="left" w:pos="360"/>
          <w:tab w:val="left" w:pos="960"/>
          <w:tab w:val="left" w:pos="4800"/>
        </w:tabs>
        <w:spacing w:line="360" w:lineRule="auto"/>
        <w:rPr>
          <w:rFonts w:ascii="Times New Roman" w:hAnsi="Times New Roman" w:cs="Times New Roman"/>
        </w:rPr>
      </w:pPr>
      <w:r w:rsidRPr="00900476">
        <w:rPr>
          <w:rFonts w:ascii="Times New Roman" w:hAnsi="Times New Roman" w:cs="Times New Roman"/>
        </w:rPr>
        <w:t>___________________</w:t>
      </w:r>
    </w:p>
    <w:p w:rsidR="00900476" w:rsidRPr="00900476" w:rsidRDefault="00900476" w:rsidP="00900476">
      <w:pPr>
        <w:pStyle w:val="12caraupo"/>
        <w:numPr>
          <w:ilvl w:val="12"/>
          <w:numId w:val="0"/>
        </w:numPr>
        <w:tabs>
          <w:tab w:val="left" w:pos="4800"/>
        </w:tabs>
        <w:spacing w:line="276" w:lineRule="auto"/>
        <w:rPr>
          <w:rFonts w:ascii="Times New Roman" w:hAnsi="Times New Roman" w:cs="Times New Roman"/>
          <w:sz w:val="20"/>
          <w:szCs w:val="20"/>
        </w:rPr>
      </w:pPr>
      <w:r w:rsidRPr="00900476">
        <w:rPr>
          <w:rFonts w:ascii="Times New Roman" w:hAnsi="Times New Roman" w:cs="Times New Roman"/>
          <w:sz w:val="20"/>
          <w:szCs w:val="20"/>
        </w:rPr>
        <w:t>NOTE : Voir également sous la rubrique Divers au chapitre 3, section F1h) pour certaines clauses qui pourraient aussi convenir ou être appropriées.</w:t>
      </w:r>
    </w:p>
    <w:p w:rsidR="00900476" w:rsidRPr="00900476" w:rsidRDefault="00900476" w:rsidP="00900476">
      <w:pPr>
        <w:tabs>
          <w:tab w:val="left" w:pos="1350"/>
          <w:tab w:val="left" w:pos="2790"/>
          <w:tab w:val="left" w:pos="4320"/>
        </w:tabs>
        <w:spacing w:before="0" w:after="120" w:line="276" w:lineRule="auto"/>
        <w:ind w:right="7200"/>
        <w:rPr>
          <w:b/>
        </w:rPr>
      </w:pPr>
    </w:p>
    <w:p w:rsidR="00900476" w:rsidRPr="00900476" w:rsidRDefault="00900476" w:rsidP="00900476">
      <w:pPr>
        <w:spacing w:after="240"/>
      </w:pPr>
      <w:r w:rsidRPr="00900476">
        <w:rPr>
          <w:b/>
          <w:bCs/>
        </w:rPr>
        <w:br w:type="page"/>
      </w:r>
    </w:p>
    <w:p w:rsidR="00900476" w:rsidRPr="00900476" w:rsidRDefault="00900476" w:rsidP="00900476">
      <w:pPr>
        <w:pStyle w:val="Actes3"/>
      </w:pPr>
      <w:bookmarkStart w:id="115" w:name="_Toc446347636"/>
      <w:r w:rsidRPr="00900476">
        <w:lastRenderedPageBreak/>
        <w:t>4 - Corporations et organisations</w:t>
      </w:r>
      <w:bookmarkEnd w:id="115"/>
    </w:p>
    <w:p w:rsidR="00900476" w:rsidRPr="00900476" w:rsidRDefault="00900476" w:rsidP="00900476">
      <w:pPr>
        <w:pStyle w:val="Actes3"/>
      </w:pPr>
    </w:p>
    <w:p w:rsidR="00900476" w:rsidRPr="00900476" w:rsidRDefault="00900476" w:rsidP="00900476">
      <w:pPr>
        <w:pStyle w:val="Actes4"/>
      </w:pPr>
      <w:bookmarkStart w:id="116" w:name="_Toc446347637"/>
      <w:r w:rsidRPr="00900476">
        <w:t xml:space="preserve">a) Déclaration statutaire du mandataire </w:t>
      </w:r>
      <w:r w:rsidRPr="00900476">
        <w:noBreakHyphen/>
        <w:t xml:space="preserve"> Formule 37</w:t>
      </w:r>
      <w:bookmarkEnd w:id="116"/>
    </w:p>
    <w:p w:rsidR="00900476" w:rsidRPr="00806B57" w:rsidRDefault="00900476" w:rsidP="00900476">
      <w:pPr>
        <w:tabs>
          <w:tab w:val="left" w:pos="2790"/>
          <w:tab w:val="left" w:pos="4320"/>
        </w:tabs>
        <w:spacing w:before="0"/>
        <w:jc w:val="center"/>
        <w:rPr>
          <w:b/>
        </w:rPr>
      </w:pPr>
    </w:p>
    <w:p w:rsidR="00900476" w:rsidRPr="00806B57" w:rsidRDefault="00900476" w:rsidP="00900476">
      <w:pPr>
        <w:tabs>
          <w:tab w:val="left" w:pos="2790"/>
          <w:tab w:val="left" w:pos="4320"/>
        </w:tabs>
        <w:spacing w:before="0"/>
        <w:jc w:val="center"/>
        <w:rPr>
          <w:b/>
        </w:rPr>
      </w:pPr>
      <w:r w:rsidRPr="00806B57">
        <w:rPr>
          <w:b/>
        </w:rPr>
        <w:t>Formule 37</w:t>
      </w:r>
    </w:p>
    <w:p w:rsidR="00900476" w:rsidRPr="00806B57" w:rsidRDefault="00900476" w:rsidP="00900476">
      <w:pPr>
        <w:tabs>
          <w:tab w:val="left" w:pos="2790"/>
          <w:tab w:val="left" w:pos="4320"/>
        </w:tabs>
        <w:spacing w:before="0"/>
        <w:jc w:val="center"/>
        <w:rPr>
          <w:b/>
        </w:rPr>
      </w:pPr>
    </w:p>
    <w:p w:rsidR="00900476" w:rsidRPr="00806B57" w:rsidRDefault="00900476" w:rsidP="00900476">
      <w:pPr>
        <w:tabs>
          <w:tab w:val="left" w:pos="2790"/>
          <w:tab w:val="left" w:pos="4320"/>
        </w:tabs>
        <w:spacing w:before="0"/>
        <w:jc w:val="center"/>
        <w:rPr>
          <w:b/>
        </w:rPr>
      </w:pPr>
      <w:r w:rsidRPr="00806B57">
        <w:rPr>
          <w:b/>
          <w:bCs/>
        </w:rPr>
        <w:t>DÉCLARATION STATUTAIRE DU MANDATAIRE</w:t>
      </w:r>
    </w:p>
    <w:p w:rsidR="00900476" w:rsidRPr="00806B57" w:rsidRDefault="00900476" w:rsidP="00900476">
      <w:pPr>
        <w:tabs>
          <w:tab w:val="left" w:pos="2790"/>
          <w:tab w:val="left" w:pos="4320"/>
        </w:tabs>
        <w:spacing w:before="0"/>
        <w:jc w:val="center"/>
        <w:rPr>
          <w:b/>
        </w:rPr>
      </w:pPr>
    </w:p>
    <w:p w:rsidR="00900476" w:rsidRPr="00806B57" w:rsidRDefault="00900476" w:rsidP="00900476">
      <w:pPr>
        <w:tabs>
          <w:tab w:val="left" w:pos="2790"/>
          <w:tab w:val="left" w:pos="4320"/>
        </w:tabs>
        <w:spacing w:before="0"/>
        <w:jc w:val="center"/>
      </w:pPr>
      <w:r w:rsidRPr="00806B57">
        <w:rPr>
          <w:i/>
        </w:rPr>
        <w:t>Loi sur l’enregistrement foncier</w:t>
      </w:r>
      <w:r w:rsidRPr="00806B57">
        <w:t>, L.N.-B. 1981, chap. L-1.1, art. 47</w:t>
      </w:r>
    </w:p>
    <w:p w:rsidR="00900476" w:rsidRPr="00806B57" w:rsidRDefault="00900476" w:rsidP="00900476">
      <w:pPr>
        <w:tabs>
          <w:tab w:val="left" w:pos="2790"/>
          <w:tab w:val="left" w:pos="4320"/>
        </w:tabs>
        <w:spacing w:before="0"/>
        <w:jc w:val="center"/>
      </w:pPr>
    </w:p>
    <w:p w:rsidR="00900476" w:rsidRPr="00806B57" w:rsidRDefault="00900476" w:rsidP="00900476">
      <w:pPr>
        <w:tabs>
          <w:tab w:val="left" w:pos="2790"/>
          <w:tab w:val="left" w:pos="4320"/>
        </w:tabs>
        <w:spacing w:before="0"/>
        <w:jc w:val="center"/>
      </w:pPr>
    </w:p>
    <w:p w:rsidR="00900476" w:rsidRPr="00806B57" w:rsidRDefault="00900476" w:rsidP="00900476">
      <w:pPr>
        <w:tabs>
          <w:tab w:val="left" w:pos="3240"/>
          <w:tab w:val="left" w:pos="4320"/>
        </w:tabs>
        <w:spacing w:before="0"/>
      </w:pPr>
      <w:r w:rsidRPr="00806B57">
        <w:t>(</w:t>
      </w:r>
      <w:r w:rsidRPr="00806B57">
        <w:fldChar w:fldCharType="begin">
          <w:ffData>
            <w:name w:val=""/>
            <w:enabled/>
            <w:calcOnExit w:val="0"/>
            <w:textInput>
              <w:default w:val="Numéro d’identification de parcelle :"/>
            </w:textInput>
          </w:ffData>
        </w:fldChar>
      </w:r>
      <w:r w:rsidRPr="00806B57">
        <w:instrText xml:space="preserve"> FORMTEXT </w:instrText>
      </w:r>
      <w:r w:rsidRPr="00806B57">
        <w:fldChar w:fldCharType="separate"/>
      </w:r>
      <w:r w:rsidRPr="00806B57">
        <w:rPr>
          <w:noProof/>
        </w:rPr>
        <w:t>Numéro d’identification de parcelle :</w:t>
      </w:r>
      <w:r w:rsidRPr="00806B57">
        <w:fldChar w:fldCharType="end"/>
      </w:r>
      <w:r w:rsidRPr="00806B57">
        <w:tab/>
      </w:r>
      <w:r w:rsidRPr="00806B57">
        <w:rPr>
          <w:u w:val="single"/>
        </w:rPr>
        <w:t>NID</w:t>
      </w:r>
      <w:r w:rsidRPr="00806B57">
        <w:t>)</w:t>
      </w:r>
    </w:p>
    <w:p w:rsidR="00900476" w:rsidRPr="00806B57" w:rsidRDefault="00900476" w:rsidP="00900476">
      <w:pPr>
        <w:pStyle w:val="12caraupo"/>
        <w:tabs>
          <w:tab w:val="left" w:pos="3240"/>
          <w:tab w:val="left" w:pos="4320"/>
        </w:tabs>
        <w:rPr>
          <w:rFonts w:ascii="Times New Roman" w:hAnsi="Times New Roman" w:cs="Times New Roman"/>
        </w:rPr>
      </w:pPr>
    </w:p>
    <w:p w:rsidR="00900476" w:rsidRPr="00806B57" w:rsidRDefault="00900476" w:rsidP="00900476">
      <w:pPr>
        <w:tabs>
          <w:tab w:val="left" w:pos="4320"/>
        </w:tabs>
        <w:autoSpaceDE w:val="0"/>
        <w:autoSpaceDN w:val="0"/>
        <w:adjustRightInd w:val="0"/>
        <w:spacing w:before="0" w:line="276" w:lineRule="auto"/>
        <w:jc w:val="left"/>
      </w:pPr>
      <w:r w:rsidRPr="00806B57">
        <w:t xml:space="preserve">Signataire : </w:t>
      </w:r>
      <w:r w:rsidRPr="00806B57">
        <w:tab/>
      </w:r>
      <w:r w:rsidRPr="00806B57">
        <w:rPr>
          <w:u w:val="single"/>
        </w:rPr>
        <w:t>nom</w:t>
      </w:r>
      <w:r w:rsidRPr="00806B57">
        <w:rPr>
          <w:u w:val="single"/>
        </w:rPr>
        <w:tab/>
      </w:r>
      <w:r w:rsidRPr="00806B57">
        <w:rPr>
          <w:u w:val="single"/>
        </w:rPr>
        <w:tab/>
      </w:r>
    </w:p>
    <w:p w:rsidR="00900476" w:rsidRPr="00806B57" w:rsidRDefault="00900476" w:rsidP="00900476">
      <w:pPr>
        <w:tabs>
          <w:tab w:val="left" w:pos="4320"/>
        </w:tabs>
        <w:autoSpaceDE w:val="0"/>
        <w:autoSpaceDN w:val="0"/>
        <w:adjustRightInd w:val="0"/>
        <w:spacing w:before="0" w:line="276" w:lineRule="auto"/>
        <w:ind w:left="4320"/>
        <w:jc w:val="left"/>
      </w:pPr>
      <w:proofErr w:type="gramStart"/>
      <w:r w:rsidRPr="00806B57">
        <w:rPr>
          <w:u w:val="single"/>
        </w:rPr>
        <w:t>adresse</w:t>
      </w:r>
      <w:proofErr w:type="gramEnd"/>
      <w:r w:rsidRPr="00806B57">
        <w:rPr>
          <w:u w:val="single"/>
        </w:rPr>
        <w:tab/>
      </w:r>
    </w:p>
    <w:p w:rsidR="00900476" w:rsidRPr="00806B57" w:rsidRDefault="00900476" w:rsidP="00900476">
      <w:pPr>
        <w:tabs>
          <w:tab w:val="left" w:pos="3240"/>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w:t>
      </w:r>
      <w:r w:rsidRPr="00806B57">
        <w:fldChar w:fldCharType="begin">
          <w:ffData>
            <w:name w:val="Texte23"/>
            <w:enabled/>
            <w:calcOnExit w:val="0"/>
            <w:textInput>
              <w:default w:val="Mandataire corporatif :"/>
            </w:textInput>
          </w:ffData>
        </w:fldChar>
      </w:r>
      <w:bookmarkStart w:id="117" w:name="Texte23"/>
      <w:r w:rsidRPr="00806B57">
        <w:instrText xml:space="preserve"> FORMTEXT </w:instrText>
      </w:r>
      <w:r w:rsidRPr="00806B57">
        <w:fldChar w:fldCharType="separate"/>
      </w:r>
      <w:r w:rsidRPr="00806B57">
        <w:rPr>
          <w:noProof/>
        </w:rPr>
        <w:t>Mandataire corporatif :</w:t>
      </w:r>
      <w:r w:rsidRPr="00806B57">
        <w:fldChar w:fldCharType="end"/>
      </w:r>
      <w:bookmarkEnd w:id="117"/>
      <w:r w:rsidRPr="00806B57">
        <w:tab/>
        <w:t>____)</w:t>
      </w:r>
    </w:p>
    <w:p w:rsidR="00900476" w:rsidRPr="00806B57" w:rsidRDefault="00900476" w:rsidP="00900476">
      <w:pPr>
        <w:tabs>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w:t>
      </w:r>
      <w:r w:rsidRPr="00806B57">
        <w:fldChar w:fldCharType="begin">
          <w:ffData>
            <w:name w:val="Texte24"/>
            <w:enabled/>
            <w:calcOnExit w:val="0"/>
            <w:textInput>
              <w:default w:val="Fonctions détenues :"/>
            </w:textInput>
          </w:ffData>
        </w:fldChar>
      </w:r>
      <w:bookmarkStart w:id="118" w:name="Texte24"/>
      <w:r w:rsidRPr="00806B57">
        <w:instrText xml:space="preserve"> FORMTEXT </w:instrText>
      </w:r>
      <w:r w:rsidRPr="00806B57">
        <w:fldChar w:fldCharType="separate"/>
      </w:r>
      <w:r w:rsidRPr="00806B57">
        <w:rPr>
          <w:noProof/>
        </w:rPr>
        <w:t>Fonctions détenues :</w:t>
      </w:r>
      <w:r w:rsidRPr="00806B57">
        <w:fldChar w:fldCharType="end"/>
      </w:r>
      <w:bookmarkEnd w:id="118"/>
      <w:r w:rsidRPr="00806B57">
        <w:tab/>
        <w:t>____)</w:t>
      </w:r>
    </w:p>
    <w:p w:rsidR="00900476" w:rsidRPr="00806B57" w:rsidRDefault="00900476" w:rsidP="00900476">
      <w:pPr>
        <w:tabs>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Détails d’enregistrement</w:t>
      </w:r>
    </w:p>
    <w:p w:rsidR="00900476" w:rsidRPr="00806B57" w:rsidRDefault="00900476" w:rsidP="00900476">
      <w:pPr>
        <w:tabs>
          <w:tab w:val="left" w:pos="4320"/>
        </w:tabs>
        <w:autoSpaceDE w:val="0"/>
        <w:autoSpaceDN w:val="0"/>
        <w:adjustRightInd w:val="0"/>
        <w:spacing w:before="0"/>
        <w:jc w:val="left"/>
      </w:pPr>
      <w:proofErr w:type="gramStart"/>
      <w:r w:rsidRPr="00806B57">
        <w:t>de</w:t>
      </w:r>
      <w:proofErr w:type="gramEnd"/>
      <w:r w:rsidRPr="00806B57">
        <w:t xml:space="preserve"> la procuration :</w:t>
      </w:r>
      <w:r w:rsidRPr="00806B57">
        <w:tab/>
        <w:t>____</w:t>
      </w:r>
    </w:p>
    <w:p w:rsidR="00900476" w:rsidRPr="00806B57" w:rsidRDefault="00900476" w:rsidP="00900476">
      <w:pPr>
        <w:tabs>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Propriétaire enregistré</w:t>
      </w:r>
      <w:r w:rsidRPr="00806B57">
        <w:rPr>
          <w:vertAlign w:val="superscript"/>
        </w:rPr>
        <w:t>1 :</w:t>
      </w:r>
      <w:r w:rsidRPr="00806B57">
        <w:t xml:space="preserve"> </w:t>
      </w:r>
      <w:r w:rsidRPr="00806B57">
        <w:tab/>
      </w:r>
      <w:r w:rsidRPr="00806B57">
        <w:rPr>
          <w:u w:val="single"/>
        </w:rPr>
        <w:t>nom</w:t>
      </w:r>
      <w:r w:rsidRPr="00806B57">
        <w:rPr>
          <w:u w:val="single"/>
        </w:rPr>
        <w:tab/>
      </w:r>
      <w:r w:rsidRPr="00806B57">
        <w:rPr>
          <w:u w:val="single"/>
        </w:rPr>
        <w:tab/>
      </w:r>
    </w:p>
    <w:p w:rsidR="00900476" w:rsidRPr="00806B57" w:rsidRDefault="00900476" w:rsidP="00900476">
      <w:pPr>
        <w:tabs>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Lieu de la passation :</w:t>
      </w:r>
      <w:r w:rsidRPr="00806B57">
        <w:tab/>
        <w:t>____</w:t>
      </w:r>
    </w:p>
    <w:p w:rsidR="00900476" w:rsidRPr="00806B57" w:rsidRDefault="00900476" w:rsidP="00900476">
      <w:pPr>
        <w:tabs>
          <w:tab w:val="left" w:pos="4320"/>
        </w:tabs>
        <w:spacing w:before="0"/>
      </w:pPr>
    </w:p>
    <w:p w:rsidR="00900476" w:rsidRPr="00806B57" w:rsidRDefault="00900476" w:rsidP="00900476">
      <w:pPr>
        <w:tabs>
          <w:tab w:val="left" w:pos="4320"/>
        </w:tabs>
        <w:autoSpaceDE w:val="0"/>
        <w:autoSpaceDN w:val="0"/>
        <w:adjustRightInd w:val="0"/>
        <w:spacing w:before="0"/>
        <w:jc w:val="left"/>
      </w:pPr>
      <w:r w:rsidRPr="00806B57">
        <w:t>Date de la passation :</w:t>
      </w:r>
      <w:r w:rsidRPr="00806B57">
        <w:tab/>
        <w:t>____</w:t>
      </w:r>
    </w:p>
    <w:p w:rsidR="00900476" w:rsidRPr="00806B57" w:rsidRDefault="00900476" w:rsidP="00900476">
      <w:pPr>
        <w:tabs>
          <w:tab w:val="left" w:pos="4320"/>
        </w:tabs>
        <w:spacing w:before="0"/>
      </w:pPr>
    </w:p>
    <w:p w:rsidR="00900476" w:rsidRPr="00806B57" w:rsidRDefault="00900476" w:rsidP="00900476">
      <w:pPr>
        <w:autoSpaceDE w:val="0"/>
        <w:autoSpaceDN w:val="0"/>
        <w:adjustRightInd w:val="0"/>
        <w:spacing w:before="0"/>
        <w:jc w:val="left"/>
      </w:pPr>
      <w:r w:rsidRPr="00806B57">
        <w:t>Je soussigné, signataire, déclare solennellement :</w:t>
      </w:r>
    </w:p>
    <w:p w:rsidR="00900476" w:rsidRPr="00806B57" w:rsidRDefault="00900476" w:rsidP="00900476">
      <w:pPr>
        <w:tabs>
          <w:tab w:val="left" w:pos="3240"/>
          <w:tab w:val="left" w:pos="4320"/>
        </w:tabs>
        <w:spacing w:before="0"/>
        <w:ind w:left="720" w:hanging="720"/>
      </w:pPr>
    </w:p>
    <w:p w:rsidR="00900476" w:rsidRPr="00806B57" w:rsidRDefault="00900476" w:rsidP="0090047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pPr>
      <w:r w:rsidRPr="00806B57">
        <w:tab/>
        <w:t>Je suis le</w:t>
      </w:r>
      <w:r w:rsidRPr="00806B57">
        <w:fldChar w:fldCharType="begin">
          <w:ffData>
            <w:name w:val="Texte25"/>
            <w:enabled/>
            <w:calcOnExit w:val="0"/>
            <w:textInput>
              <w:default w:val=" dirigeant spécifié de la corporation spécifiée"/>
            </w:textInput>
          </w:ffData>
        </w:fldChar>
      </w:r>
      <w:r w:rsidRPr="00806B57">
        <w:instrText xml:space="preserve"> FORMTEXT </w:instrText>
      </w:r>
      <w:r w:rsidRPr="00806B57">
        <w:fldChar w:fldCharType="separate"/>
      </w:r>
      <w:r w:rsidRPr="00806B57">
        <w:rPr>
          <w:noProof/>
        </w:rPr>
        <w:t xml:space="preserve"> (dirigeant spécifié de la corporation spécifiée</w:t>
      </w:r>
      <w:r w:rsidRPr="00806B57">
        <w:fldChar w:fldCharType="end"/>
      </w:r>
      <w:r w:rsidRPr="00806B57">
        <w:t>) mandataire nommé dans la procuration spécifiée enregistrée</w:t>
      </w:r>
      <w:r w:rsidRPr="00806B57">
        <w:fldChar w:fldCharType="begin">
          <w:ffData>
            <w:name w:val="Texte27"/>
            <w:enabled/>
            <w:calcOnExit w:val="0"/>
            <w:textInput>
              <w:default w:val=" relativement à la parcelle spécifiée"/>
            </w:textInput>
          </w:ffData>
        </w:fldChar>
      </w:r>
      <w:r w:rsidRPr="00806B57">
        <w:instrText xml:space="preserve"> FORMTEXT </w:instrText>
      </w:r>
      <w:r w:rsidRPr="00806B57">
        <w:fldChar w:fldCharType="separate"/>
      </w:r>
      <w:r w:rsidRPr="00806B57">
        <w:rPr>
          <w:noProof/>
        </w:rPr>
        <w:t xml:space="preserve"> (relativement à la parcelle spécifiée</w:t>
      </w:r>
      <w:r w:rsidRPr="00806B57">
        <w:fldChar w:fldCharType="end"/>
      </w:r>
      <w:r w:rsidRPr="00806B57">
        <w:t>).</w:t>
      </w:r>
    </w:p>
    <w:p w:rsidR="00900476" w:rsidRPr="00806B57" w:rsidRDefault="00900476" w:rsidP="00900476">
      <w:pPr>
        <w:autoSpaceDE w:val="0"/>
        <w:autoSpaceDN w:val="0"/>
        <w:adjustRightInd w:val="0"/>
        <w:spacing w:before="0"/>
        <w:ind w:left="720" w:hanging="720"/>
      </w:pPr>
    </w:p>
    <w:p w:rsidR="00900476" w:rsidRPr="00806B57" w:rsidRDefault="00900476" w:rsidP="0090047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720" w:hanging="720"/>
      </w:pPr>
      <w:r w:rsidRPr="00806B57">
        <w:tab/>
        <w:t>L’instrument ci-joint a été passé par moi en tant que (</w:t>
      </w:r>
      <w:r w:rsidRPr="00806B57">
        <w:fldChar w:fldCharType="begin">
          <w:ffData>
            <w:name w:val="Texte28"/>
            <w:enabled/>
            <w:calcOnExit w:val="0"/>
            <w:textInput>
              <w:default w:val="dirigeant spécifié de la corporation "/>
            </w:textInput>
          </w:ffData>
        </w:fldChar>
      </w:r>
      <w:r w:rsidRPr="00806B57">
        <w:instrText xml:space="preserve"> FORMTEXT </w:instrText>
      </w:r>
      <w:r w:rsidRPr="00806B57">
        <w:fldChar w:fldCharType="separate"/>
      </w:r>
      <w:r w:rsidRPr="00806B57">
        <w:rPr>
          <w:noProof/>
        </w:rPr>
        <w:t xml:space="preserve">dirigeant spécifié de la corporation) </w:t>
      </w:r>
      <w:r w:rsidRPr="00806B57">
        <w:fldChar w:fldCharType="end"/>
      </w:r>
      <w:r w:rsidRPr="00806B57">
        <w:fldChar w:fldCharType="begin">
          <w:ffData>
            <w:name w:val="Texte29"/>
            <w:enabled/>
            <w:calcOnExit w:val="0"/>
            <w:textInput>
              <w:default w:val="mandataire du propriétaire enregistré "/>
            </w:textInput>
          </w:ffData>
        </w:fldChar>
      </w:r>
      <w:r w:rsidRPr="00806B57">
        <w:instrText xml:space="preserve"> FORMTEXT </w:instrText>
      </w:r>
      <w:r w:rsidRPr="00806B57">
        <w:fldChar w:fldCharType="separate"/>
      </w:r>
      <w:r w:rsidRPr="00806B57">
        <w:rPr>
          <w:noProof/>
        </w:rPr>
        <w:t xml:space="preserve">mandataire du propriétaire enregistré </w:t>
      </w:r>
      <w:r w:rsidRPr="00806B57">
        <w:fldChar w:fldCharType="end"/>
      </w:r>
      <w:r w:rsidRPr="00806B57">
        <w:t xml:space="preserve">au lieu et </w:t>
      </w:r>
      <w:proofErr w:type="gramStart"/>
      <w:r w:rsidRPr="00806B57">
        <w:t>à la date spécifiés</w:t>
      </w:r>
      <w:proofErr w:type="gramEnd"/>
      <w:r w:rsidRPr="00806B57">
        <w:t>.</w:t>
      </w:r>
    </w:p>
    <w:p w:rsidR="00900476" w:rsidRPr="00806B57" w:rsidRDefault="00900476" w:rsidP="00900476">
      <w:pPr>
        <w:autoSpaceDE w:val="0"/>
        <w:autoSpaceDN w:val="0"/>
        <w:adjustRightInd w:val="0"/>
        <w:spacing w:before="0"/>
        <w:ind w:left="720" w:hanging="720"/>
      </w:pPr>
    </w:p>
    <w:p w:rsidR="00900476" w:rsidRPr="00806B57" w:rsidRDefault="00900476" w:rsidP="0090047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790"/>
          <w:tab w:val="left" w:pos="4320"/>
        </w:tabs>
        <w:spacing w:before="0"/>
        <w:ind w:left="720" w:hanging="720"/>
      </w:pPr>
      <w:r w:rsidRPr="00806B57">
        <w:tab/>
        <w:t>La procuration n’a pas été révoquée.</w:t>
      </w:r>
    </w:p>
    <w:p w:rsidR="00900476" w:rsidRPr="00806B57" w:rsidRDefault="00900476" w:rsidP="00900476">
      <w:pPr>
        <w:tabs>
          <w:tab w:val="left" w:pos="2790"/>
          <w:tab w:val="left" w:pos="4320"/>
        </w:tabs>
        <w:spacing w:before="0"/>
      </w:pPr>
    </w:p>
    <w:p w:rsidR="00900476" w:rsidRPr="00806B57" w:rsidRDefault="00900476" w:rsidP="00900476">
      <w:pPr>
        <w:tabs>
          <w:tab w:val="left" w:pos="2790"/>
          <w:tab w:val="left" w:pos="4320"/>
        </w:tabs>
        <w:spacing w:before="0"/>
      </w:pPr>
      <w:r w:rsidRPr="00806B57">
        <w:t xml:space="preserve">ET je fais cette déclaration solennelle la croyant vraie, en conscience, et sachant qu’elle a la même valeur et les mêmes effets que si elle était faite sous serment et en vertu de la </w:t>
      </w:r>
      <w:r w:rsidRPr="00806B57">
        <w:rPr>
          <w:i/>
          <w:iCs/>
        </w:rPr>
        <w:t>Loi sur la preuve</w:t>
      </w:r>
      <w:r w:rsidRPr="00806B57">
        <w:t>.</w:t>
      </w:r>
    </w:p>
    <w:p w:rsidR="00900476" w:rsidRPr="00806B57" w:rsidRDefault="00900476" w:rsidP="00900476">
      <w:pPr>
        <w:tabs>
          <w:tab w:val="left" w:pos="2790"/>
          <w:tab w:val="left" w:pos="4320"/>
        </w:tabs>
        <w:spacing w:before="0"/>
      </w:pPr>
    </w:p>
    <w:p w:rsidR="00806B57" w:rsidRDefault="00806B57">
      <w:p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
        <w:br w:type="page"/>
      </w:r>
    </w:p>
    <w:p w:rsidR="00900476" w:rsidRPr="00806B57" w:rsidRDefault="00900476" w:rsidP="00900476">
      <w:pPr>
        <w:tabs>
          <w:tab w:val="left" w:pos="4860"/>
          <w:tab w:val="left" w:pos="5220"/>
        </w:tabs>
        <w:spacing w:before="0"/>
      </w:pPr>
      <w:r w:rsidRPr="00806B57">
        <w:lastRenderedPageBreak/>
        <w:t>DÉCLARÉ devant moi à ____</w:t>
      </w:r>
      <w:r w:rsidRPr="00806B57">
        <w:tab/>
        <w:t>)</w:t>
      </w:r>
    </w:p>
    <w:p w:rsidR="00900476" w:rsidRPr="00806B57" w:rsidRDefault="00900476" w:rsidP="00900476">
      <w:pPr>
        <w:tabs>
          <w:tab w:val="left" w:pos="4860"/>
          <w:tab w:val="left" w:pos="5220"/>
        </w:tabs>
        <w:spacing w:before="0"/>
      </w:pPr>
      <w:proofErr w:type="gramStart"/>
      <w:r w:rsidRPr="00806B57">
        <w:t>le</w:t>
      </w:r>
      <w:proofErr w:type="gramEnd"/>
      <w:r w:rsidRPr="00806B57">
        <w:t xml:space="preserve"> ____.</w:t>
      </w:r>
      <w:r w:rsidRPr="00806B57">
        <w:tab/>
        <w:t>)</w:t>
      </w:r>
    </w:p>
    <w:p w:rsidR="00900476" w:rsidRPr="00806B57" w:rsidRDefault="00900476" w:rsidP="00900476">
      <w:pPr>
        <w:tabs>
          <w:tab w:val="left" w:pos="4860"/>
          <w:tab w:val="left" w:pos="5220"/>
        </w:tabs>
        <w:spacing w:before="0"/>
      </w:pPr>
      <w:r w:rsidRPr="00806B57">
        <w:tab/>
        <w:t>)</w:t>
      </w:r>
    </w:p>
    <w:p w:rsidR="00900476" w:rsidRPr="00806B57" w:rsidRDefault="00900476" w:rsidP="00900476">
      <w:pPr>
        <w:tabs>
          <w:tab w:val="left" w:pos="4860"/>
          <w:tab w:val="left" w:pos="5220"/>
        </w:tabs>
        <w:spacing w:before="0"/>
      </w:pPr>
      <w:r w:rsidRPr="00806B57">
        <w:tab/>
        <w:t>)</w:t>
      </w:r>
    </w:p>
    <w:p w:rsidR="00900476" w:rsidRPr="00806B57" w:rsidRDefault="00900476" w:rsidP="00900476">
      <w:pPr>
        <w:tabs>
          <w:tab w:val="left" w:pos="4860"/>
          <w:tab w:val="left" w:pos="5220"/>
          <w:tab w:val="left" w:pos="8640"/>
        </w:tabs>
        <w:spacing w:before="0"/>
      </w:pPr>
      <w:r w:rsidRPr="00806B57">
        <w:rPr>
          <w:u w:val="single"/>
        </w:rPr>
        <w:tab/>
      </w:r>
      <w:r w:rsidRPr="00806B57">
        <w:t>)</w:t>
      </w:r>
      <w:r w:rsidRPr="00806B57">
        <w:tab/>
      </w:r>
      <w:r w:rsidRPr="00806B57">
        <w:rPr>
          <w:u w:val="single"/>
        </w:rPr>
        <w:tab/>
      </w:r>
    </w:p>
    <w:p w:rsidR="00900476" w:rsidRPr="00806B57" w:rsidRDefault="00900476" w:rsidP="00900476">
      <w:pPr>
        <w:tabs>
          <w:tab w:val="left" w:pos="4860"/>
          <w:tab w:val="left" w:pos="5220"/>
        </w:tabs>
        <w:spacing w:before="0"/>
      </w:pPr>
      <w:r w:rsidRPr="00806B57">
        <w:t>Commissaire à la prestation des serments</w:t>
      </w:r>
      <w:r w:rsidRPr="00806B57">
        <w:tab/>
        <w:t>)</w:t>
      </w:r>
      <w:r w:rsidRPr="00806B57">
        <w:tab/>
        <w:t>[</w:t>
      </w:r>
      <w:r w:rsidRPr="00806B57">
        <w:rPr>
          <w:i/>
        </w:rPr>
        <w:t>signataire</w:t>
      </w:r>
      <w:r w:rsidRPr="00806B57">
        <w:t>]</w:t>
      </w:r>
    </w:p>
    <w:p w:rsidR="00900476" w:rsidRDefault="00900476" w:rsidP="00900476">
      <w:pPr>
        <w:tabs>
          <w:tab w:val="left" w:pos="4860"/>
        </w:tabs>
        <w:spacing w:before="0"/>
      </w:pPr>
    </w:p>
    <w:p w:rsidR="00806B57" w:rsidRDefault="00806B57" w:rsidP="00900476">
      <w:pPr>
        <w:tabs>
          <w:tab w:val="left" w:pos="4860"/>
        </w:tabs>
        <w:spacing w:before="0"/>
      </w:pPr>
    </w:p>
    <w:p w:rsidR="00806B57" w:rsidRDefault="00806B57" w:rsidP="00900476">
      <w:pPr>
        <w:tabs>
          <w:tab w:val="left" w:pos="4860"/>
        </w:tabs>
        <w:spacing w:before="0"/>
      </w:pPr>
    </w:p>
    <w:p w:rsidR="00806B57" w:rsidRPr="00806B57" w:rsidRDefault="00806B57" w:rsidP="00900476">
      <w:pPr>
        <w:tabs>
          <w:tab w:val="left" w:pos="4860"/>
        </w:tabs>
        <w:spacing w:before="0"/>
      </w:pPr>
    </w:p>
    <w:p w:rsidR="00900476" w:rsidRPr="00806B57"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pPr>
      <w:r w:rsidRPr="00806B57">
        <w:t>_______________________</w:t>
      </w:r>
    </w:p>
    <w:p w:rsidR="00900476" w:rsidRPr="00900476" w:rsidRDefault="00900476" w:rsidP="00900476">
      <w:pPr>
        <w:tabs>
          <w:tab w:val="left" w:pos="4860"/>
        </w:tabs>
        <w:spacing w:before="0"/>
        <w:rPr>
          <w:b/>
          <w:i/>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spacing w:before="0"/>
        <w:jc w:val="left"/>
        <w:rPr>
          <w:rFonts w:eastAsiaTheme="majorEastAsia"/>
          <w:b/>
          <w:bCs/>
          <w:i/>
          <w:iCs/>
        </w:rPr>
      </w:pPr>
      <w:r w:rsidRPr="00900476">
        <w:br w:type="page"/>
      </w:r>
    </w:p>
    <w:p w:rsidR="00900476" w:rsidRPr="00900476" w:rsidRDefault="00900476" w:rsidP="00900476">
      <w:pPr>
        <w:pStyle w:val="Actes4"/>
      </w:pPr>
      <w:bookmarkStart w:id="119" w:name="_Toc446347638"/>
      <w:r w:rsidRPr="00900476">
        <w:lastRenderedPageBreak/>
        <w:t xml:space="preserve">b) Affidavit de passation d’acte </w:t>
      </w:r>
      <w:r w:rsidRPr="00900476">
        <w:noBreakHyphen/>
        <w:t xml:space="preserve"> Formule 43.1</w:t>
      </w:r>
      <w:bookmarkEnd w:id="119"/>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Formule 43.1</w:t>
      </w:r>
    </w:p>
    <w:p w:rsidR="00900476" w:rsidRPr="00900476" w:rsidRDefault="00900476" w:rsidP="00900476">
      <w:pPr>
        <w:tabs>
          <w:tab w:val="left" w:pos="2790"/>
          <w:tab w:val="left" w:pos="4320"/>
        </w:tabs>
        <w:spacing w:before="0"/>
        <w:jc w:val="center"/>
        <w:rPr>
          <w:b/>
          <w:sz w:val="22"/>
          <w:szCs w:val="22"/>
        </w:rPr>
      </w:pPr>
    </w:p>
    <w:p w:rsidR="00900476" w:rsidRPr="00900476" w:rsidRDefault="00900476" w:rsidP="00900476">
      <w:pPr>
        <w:tabs>
          <w:tab w:val="left" w:pos="2790"/>
          <w:tab w:val="left" w:pos="4320"/>
        </w:tabs>
        <w:spacing w:before="0"/>
        <w:jc w:val="center"/>
        <w:rPr>
          <w:b/>
          <w:sz w:val="22"/>
          <w:szCs w:val="22"/>
        </w:rPr>
      </w:pPr>
      <w:r w:rsidRPr="00900476">
        <w:rPr>
          <w:b/>
          <w:sz w:val="22"/>
          <w:szCs w:val="22"/>
        </w:rPr>
        <w:t xml:space="preserve">AFFIDAVIT DE PASSATION D’ACTE </w:t>
      </w:r>
    </w:p>
    <w:p w:rsidR="00900476" w:rsidRPr="00900476" w:rsidRDefault="00900476" w:rsidP="00900476">
      <w:pPr>
        <w:tabs>
          <w:tab w:val="left" w:pos="2790"/>
          <w:tab w:val="left" w:pos="4320"/>
        </w:tabs>
        <w:spacing w:before="0"/>
        <w:jc w:val="center"/>
        <w:rPr>
          <w:sz w:val="22"/>
          <w:szCs w:val="22"/>
        </w:rPr>
      </w:pPr>
      <w:r w:rsidRPr="00900476">
        <w:rPr>
          <w:i/>
          <w:sz w:val="22"/>
          <w:szCs w:val="22"/>
        </w:rPr>
        <w:t>Loi sur l’enregistrement foncier</w:t>
      </w:r>
      <w:r w:rsidRPr="00900476">
        <w:rPr>
          <w:sz w:val="22"/>
          <w:szCs w:val="22"/>
        </w:rPr>
        <w:t>, L.N.-B. 1981, chap. L-1.1, art</w:t>
      </w:r>
      <w:proofErr w:type="gramStart"/>
      <w:r w:rsidRPr="00900476">
        <w:rPr>
          <w:sz w:val="22"/>
          <w:szCs w:val="22"/>
        </w:rPr>
        <w:t>..</w:t>
      </w:r>
      <w:proofErr w:type="gramEnd"/>
      <w:r w:rsidRPr="00900476">
        <w:rPr>
          <w:sz w:val="22"/>
          <w:szCs w:val="22"/>
        </w:rPr>
        <w:t>55</w:t>
      </w:r>
    </w:p>
    <w:p w:rsidR="00900476" w:rsidRPr="00900476" w:rsidRDefault="00900476" w:rsidP="00900476">
      <w:pPr>
        <w:tabs>
          <w:tab w:val="left" w:pos="2790"/>
          <w:tab w:val="left" w:pos="4320"/>
        </w:tabs>
        <w:spacing w:before="0"/>
        <w:jc w:val="center"/>
        <w:rPr>
          <w:sz w:val="22"/>
          <w:szCs w:val="22"/>
        </w:rPr>
      </w:pPr>
    </w:p>
    <w:p w:rsidR="00900476" w:rsidRPr="00900476" w:rsidRDefault="00900476" w:rsidP="00900476">
      <w:pPr>
        <w:tabs>
          <w:tab w:val="left" w:pos="4320"/>
        </w:tabs>
        <w:autoSpaceDE w:val="0"/>
        <w:autoSpaceDN w:val="0"/>
        <w:adjustRightInd w:val="0"/>
        <w:spacing w:before="0" w:line="276" w:lineRule="auto"/>
        <w:jc w:val="left"/>
        <w:rPr>
          <w:sz w:val="22"/>
          <w:szCs w:val="22"/>
        </w:rPr>
      </w:pPr>
      <w:r w:rsidRPr="00900476">
        <w:rPr>
          <w:sz w:val="22"/>
          <w:szCs w:val="22"/>
        </w:rPr>
        <w:t xml:space="preserve">Signataire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4320"/>
        </w:tabs>
        <w:autoSpaceDE w:val="0"/>
        <w:autoSpaceDN w:val="0"/>
        <w:adjustRightInd w:val="0"/>
        <w:spacing w:before="0" w:line="276" w:lineRule="auto"/>
        <w:ind w:left="4320"/>
        <w:jc w:val="left"/>
        <w:rPr>
          <w:sz w:val="22"/>
          <w:szCs w:val="22"/>
        </w:rPr>
      </w:pPr>
      <w:proofErr w:type="gramStart"/>
      <w:r w:rsidRPr="00900476">
        <w:rPr>
          <w:sz w:val="22"/>
          <w:szCs w:val="22"/>
          <w:u w:val="single"/>
        </w:rPr>
        <w:t>adresse</w:t>
      </w:r>
      <w:proofErr w:type="gramEnd"/>
      <w:r w:rsidRPr="00900476">
        <w:rPr>
          <w:sz w:val="22"/>
          <w:szCs w:val="22"/>
          <w:u w:val="single"/>
        </w:rPr>
        <w:tab/>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spacing w:before="0"/>
        <w:rPr>
          <w:sz w:val="22"/>
          <w:szCs w:val="22"/>
        </w:rPr>
      </w:pPr>
      <w:r w:rsidRPr="00900476">
        <w:rPr>
          <w:sz w:val="22"/>
          <w:szCs w:val="22"/>
        </w:rPr>
        <w:t>Poste du signataire :</w:t>
      </w:r>
      <w:r w:rsidRPr="00900476">
        <w:rPr>
          <w:sz w:val="22"/>
          <w:szCs w:val="22"/>
        </w:rPr>
        <w:tab/>
        <w:t>____</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autoSpaceDE w:val="0"/>
        <w:autoSpaceDN w:val="0"/>
        <w:adjustRightInd w:val="0"/>
        <w:spacing w:before="0" w:line="276" w:lineRule="auto"/>
        <w:jc w:val="left"/>
        <w:rPr>
          <w:sz w:val="22"/>
          <w:szCs w:val="22"/>
        </w:rPr>
      </w:pPr>
      <w:r w:rsidRPr="00900476">
        <w:rPr>
          <w:sz w:val="22"/>
          <w:szCs w:val="22"/>
        </w:rPr>
        <w:t>(Autre signataire</w:t>
      </w:r>
      <w:r w:rsidRPr="00900476">
        <w:rPr>
          <w:sz w:val="22"/>
          <w:szCs w:val="22"/>
          <w:vertAlign w:val="superscript"/>
        </w:rPr>
        <w:t>1 :</w:t>
      </w:r>
      <w:r w:rsidRPr="00900476">
        <w:rPr>
          <w:sz w:val="22"/>
          <w:szCs w:val="22"/>
        </w:rPr>
        <w:t xml:space="preserve">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4320"/>
        </w:tabs>
        <w:autoSpaceDE w:val="0"/>
        <w:autoSpaceDN w:val="0"/>
        <w:adjustRightInd w:val="0"/>
        <w:spacing w:before="0" w:line="276" w:lineRule="auto"/>
        <w:ind w:left="4320"/>
        <w:jc w:val="left"/>
        <w:rPr>
          <w:sz w:val="22"/>
          <w:szCs w:val="22"/>
        </w:rPr>
      </w:pPr>
      <w:proofErr w:type="gramStart"/>
      <w:r w:rsidRPr="00900476">
        <w:rPr>
          <w:sz w:val="22"/>
          <w:szCs w:val="22"/>
          <w:u w:val="single"/>
        </w:rPr>
        <w:t>adresse</w:t>
      </w:r>
      <w:proofErr w:type="gramEnd"/>
      <w:r w:rsidRPr="00900476">
        <w:rPr>
          <w:sz w:val="22"/>
          <w:szCs w:val="22"/>
          <w:u w:val="single"/>
        </w:rPr>
        <w:tab/>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 xml:space="preserve">Poste détenu par </w:t>
      </w:r>
    </w:p>
    <w:p w:rsidR="00900476" w:rsidRPr="00900476" w:rsidRDefault="00900476" w:rsidP="00900476">
      <w:pPr>
        <w:tabs>
          <w:tab w:val="left" w:pos="4320"/>
        </w:tabs>
        <w:spacing w:before="0"/>
        <w:rPr>
          <w:sz w:val="22"/>
          <w:szCs w:val="22"/>
        </w:rPr>
      </w:pPr>
      <w:proofErr w:type="gramStart"/>
      <w:r w:rsidRPr="00900476">
        <w:rPr>
          <w:sz w:val="22"/>
          <w:szCs w:val="22"/>
        </w:rPr>
        <w:t>l’autre</w:t>
      </w:r>
      <w:proofErr w:type="gramEnd"/>
      <w:r w:rsidRPr="00900476">
        <w:rPr>
          <w:sz w:val="22"/>
          <w:szCs w:val="22"/>
        </w:rPr>
        <w:t xml:space="preserve"> signataire :</w:t>
      </w:r>
      <w:r w:rsidRPr="00900476">
        <w:rPr>
          <w:sz w:val="22"/>
          <w:szCs w:val="22"/>
        </w:rPr>
        <w:tab/>
        <w:t>____)</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4320"/>
        </w:tabs>
        <w:autoSpaceDE w:val="0"/>
        <w:autoSpaceDN w:val="0"/>
        <w:adjustRightInd w:val="0"/>
        <w:spacing w:before="0" w:line="276" w:lineRule="auto"/>
        <w:jc w:val="left"/>
        <w:rPr>
          <w:sz w:val="22"/>
          <w:szCs w:val="22"/>
        </w:rPr>
      </w:pPr>
      <w:r w:rsidRPr="00900476">
        <w:rPr>
          <w:sz w:val="22"/>
          <w:szCs w:val="22"/>
        </w:rPr>
        <w:t xml:space="preserve">Organisation : </w:t>
      </w:r>
      <w:r w:rsidRPr="00900476">
        <w:rPr>
          <w:sz w:val="22"/>
          <w:szCs w:val="22"/>
        </w:rPr>
        <w:tab/>
      </w:r>
      <w:r w:rsidRPr="00900476">
        <w:rPr>
          <w:sz w:val="22"/>
          <w:szCs w:val="22"/>
          <w:u w:val="single"/>
        </w:rPr>
        <w:t>nom</w:t>
      </w:r>
      <w:r w:rsidRPr="00900476">
        <w:rPr>
          <w:sz w:val="22"/>
          <w:szCs w:val="22"/>
          <w:u w:val="single"/>
        </w:rPr>
        <w:tab/>
      </w:r>
      <w:r w:rsidRPr="00900476">
        <w:rPr>
          <w:sz w:val="22"/>
          <w:szCs w:val="22"/>
          <w:u w:val="single"/>
        </w:rPr>
        <w:tab/>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Lieu de la passation :</w:t>
      </w:r>
      <w:r w:rsidRPr="00900476">
        <w:rPr>
          <w:sz w:val="22"/>
          <w:szCs w:val="22"/>
        </w:rPr>
        <w:tab/>
        <w:t>____</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r w:rsidRPr="00900476">
        <w:rPr>
          <w:sz w:val="22"/>
          <w:szCs w:val="22"/>
        </w:rPr>
        <w:t>Date de la passation :</w:t>
      </w:r>
      <w:r w:rsidRPr="00900476">
        <w:rPr>
          <w:sz w:val="22"/>
          <w:szCs w:val="22"/>
        </w:rPr>
        <w:tab/>
        <w:t>____</w:t>
      </w: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324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r w:rsidRPr="00900476">
        <w:rPr>
          <w:sz w:val="22"/>
          <w:szCs w:val="22"/>
        </w:rPr>
        <w:t>Je soussigné, signataire, déclare sous serment ce qui suit :</w:t>
      </w:r>
    </w:p>
    <w:p w:rsidR="00900476" w:rsidRPr="00900476" w:rsidRDefault="00900476" w:rsidP="00900476">
      <w:pPr>
        <w:tabs>
          <w:tab w:val="left" w:pos="2790"/>
          <w:tab w:val="left" w:pos="4320"/>
        </w:tabs>
        <w:spacing w:before="0"/>
        <w:rPr>
          <w:sz w:val="22"/>
          <w:szCs w:val="22"/>
        </w:rPr>
      </w:pPr>
    </w:p>
    <w:p w:rsidR="00900476" w:rsidRPr="00900476" w:rsidRDefault="00900476" w:rsidP="0090047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Je détiens le poste spécifié ci-dessus dans l’organisation spécifiée ci-dessus et je suis autorisé à établir le présent affidavit et j’ai une connaissance personnelle des questions ci-après indiquées;</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L’instrument ci-joint a été passé par moi (et l’autre signataire), en tant que personne(s) dûment autorisée(s) à passer l’instrument au nom de l’organisation spécifiée ci-dessus;</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2"/>
          <w:szCs w:val="22"/>
        </w:rPr>
      </w:pPr>
      <w:r w:rsidRPr="00900476">
        <w:rPr>
          <w:sz w:val="22"/>
          <w:szCs w:val="22"/>
        </w:rPr>
        <w:t xml:space="preserve">L’instrument a été passé au lieu et </w:t>
      </w:r>
      <w:proofErr w:type="gramStart"/>
      <w:r w:rsidRPr="00900476">
        <w:rPr>
          <w:sz w:val="22"/>
          <w:szCs w:val="22"/>
        </w:rPr>
        <w:t>à la date spécifiés</w:t>
      </w:r>
      <w:proofErr w:type="gramEnd"/>
      <w:r w:rsidRPr="00900476">
        <w:rPr>
          <w:sz w:val="22"/>
          <w:szCs w:val="22"/>
        </w:rPr>
        <w:t xml:space="preserve"> ci-dessus.</w:t>
      </w:r>
    </w:p>
    <w:p w:rsidR="00900476" w:rsidRPr="00900476" w:rsidRDefault="00900476" w:rsidP="00900476">
      <w:pPr>
        <w:numPr>
          <w:ilvl w:val="12"/>
          <w:numId w:val="0"/>
        </w:numPr>
        <w:tabs>
          <w:tab w:val="left" w:pos="1350"/>
          <w:tab w:val="left" w:pos="2790"/>
          <w:tab w:val="left" w:pos="4320"/>
        </w:tabs>
        <w:spacing w:before="0"/>
        <w:ind w:left="720" w:hanging="720"/>
        <w:rPr>
          <w:sz w:val="22"/>
          <w:szCs w:val="22"/>
        </w:rPr>
      </w:pPr>
    </w:p>
    <w:p w:rsidR="00900476" w:rsidRPr="00900476" w:rsidRDefault="00900476" w:rsidP="00900476">
      <w:pPr>
        <w:numPr>
          <w:ilvl w:val="12"/>
          <w:numId w:val="0"/>
        </w:numPr>
        <w:tabs>
          <w:tab w:val="left" w:pos="1350"/>
          <w:tab w:val="left" w:pos="2790"/>
          <w:tab w:val="left" w:pos="4320"/>
        </w:tabs>
        <w:spacing w:before="0"/>
        <w:rPr>
          <w:sz w:val="22"/>
          <w:szCs w:val="22"/>
        </w:rPr>
      </w:pPr>
    </w:p>
    <w:p w:rsidR="00900476" w:rsidRPr="00900476" w:rsidRDefault="00900476" w:rsidP="00900476">
      <w:pPr>
        <w:tabs>
          <w:tab w:val="left" w:pos="1350"/>
          <w:tab w:val="left" w:pos="2790"/>
          <w:tab w:val="left" w:pos="4320"/>
        </w:tabs>
        <w:spacing w:before="0"/>
        <w:ind w:right="5400"/>
        <w:rPr>
          <w:sz w:val="22"/>
          <w:szCs w:val="22"/>
        </w:rPr>
      </w:pPr>
      <w:r w:rsidRPr="00900476">
        <w:rPr>
          <w:sz w:val="22"/>
          <w:szCs w:val="22"/>
        </w:rPr>
        <w:t>FAIT SOUS SERMENT devant moi à ____, dans la province du Nouveau- Brunswick, le ____ 20____:</w:t>
      </w:r>
    </w:p>
    <w:p w:rsidR="00900476" w:rsidRPr="00900476" w:rsidRDefault="00900476" w:rsidP="00900476">
      <w:pPr>
        <w:tabs>
          <w:tab w:val="left" w:pos="1350"/>
          <w:tab w:val="left" w:pos="2790"/>
          <w:tab w:val="left" w:pos="4320"/>
        </w:tabs>
        <w:spacing w:before="0"/>
        <w:rPr>
          <w:sz w:val="22"/>
          <w:szCs w:val="22"/>
        </w:rPr>
      </w:pPr>
    </w:p>
    <w:p w:rsidR="00900476" w:rsidRPr="00900476" w:rsidRDefault="00900476" w:rsidP="00900476">
      <w:pPr>
        <w:tabs>
          <w:tab w:val="left" w:pos="2790"/>
          <w:tab w:val="left" w:pos="4320"/>
        </w:tabs>
        <w:spacing w:before="0"/>
        <w:rPr>
          <w:sz w:val="22"/>
          <w:szCs w:val="22"/>
        </w:rPr>
      </w:pPr>
    </w:p>
    <w:p w:rsidR="00900476" w:rsidRPr="00900476" w:rsidRDefault="00900476" w:rsidP="00900476">
      <w:pPr>
        <w:tabs>
          <w:tab w:val="left" w:pos="3960"/>
          <w:tab w:val="left" w:pos="4680"/>
          <w:tab w:val="left" w:pos="8640"/>
        </w:tabs>
        <w:spacing w:before="0"/>
        <w:rPr>
          <w:sz w:val="22"/>
          <w:szCs w:val="22"/>
          <w:u w:val="single"/>
        </w:rPr>
      </w:pPr>
      <w:r w:rsidRPr="00900476">
        <w:rPr>
          <w:sz w:val="22"/>
          <w:szCs w:val="22"/>
          <w:u w:val="single"/>
        </w:rPr>
        <w:tab/>
      </w:r>
      <w:r w:rsidRPr="00900476">
        <w:rPr>
          <w:sz w:val="22"/>
          <w:szCs w:val="22"/>
        </w:rPr>
        <w:tab/>
      </w:r>
      <w:r w:rsidRPr="00900476">
        <w:rPr>
          <w:sz w:val="22"/>
          <w:szCs w:val="22"/>
          <w:u w:val="single"/>
        </w:rPr>
        <w:tab/>
      </w:r>
    </w:p>
    <w:p w:rsidR="00900476" w:rsidRPr="00900476" w:rsidRDefault="00900476" w:rsidP="00900476">
      <w:pPr>
        <w:tabs>
          <w:tab w:val="left" w:pos="4680"/>
        </w:tabs>
        <w:spacing w:before="0"/>
        <w:rPr>
          <w:sz w:val="22"/>
          <w:szCs w:val="22"/>
        </w:rPr>
      </w:pPr>
      <w:r w:rsidRPr="00900476">
        <w:rPr>
          <w:sz w:val="22"/>
          <w:szCs w:val="22"/>
        </w:rPr>
        <w:fldChar w:fldCharType="begin">
          <w:ffData>
            <w:name w:val="Texte179"/>
            <w:enabled/>
            <w:calcOnExit w:val="0"/>
            <w:textInput/>
          </w:ffData>
        </w:fldChar>
      </w:r>
      <w:bookmarkStart w:id="120" w:name="Texte179"/>
      <w:r w:rsidRPr="00900476">
        <w:rPr>
          <w:sz w:val="22"/>
          <w:szCs w:val="22"/>
        </w:rPr>
        <w:instrText xml:space="preserve"> FORMTEXT </w:instrText>
      </w:r>
      <w:r w:rsidRPr="00900476">
        <w:rPr>
          <w:sz w:val="22"/>
          <w:szCs w:val="22"/>
        </w:rPr>
      </w:r>
      <w:r w:rsidRPr="00900476">
        <w:rPr>
          <w:sz w:val="22"/>
          <w:szCs w:val="22"/>
        </w:rPr>
        <w:fldChar w:fldCharType="separate"/>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noProof/>
          <w:sz w:val="22"/>
          <w:szCs w:val="22"/>
        </w:rPr>
        <w:t> </w:t>
      </w:r>
      <w:r w:rsidRPr="00900476">
        <w:rPr>
          <w:sz w:val="22"/>
          <w:szCs w:val="22"/>
        </w:rPr>
        <w:fldChar w:fldCharType="end"/>
      </w:r>
      <w:bookmarkEnd w:id="120"/>
      <w:r w:rsidRPr="00900476">
        <w:rPr>
          <w:sz w:val="22"/>
          <w:szCs w:val="22"/>
        </w:rPr>
        <w:tab/>
        <w:t>[</w:t>
      </w:r>
      <w:proofErr w:type="gramStart"/>
      <w:r w:rsidRPr="00900476">
        <w:rPr>
          <w:i/>
          <w:sz w:val="22"/>
          <w:szCs w:val="22"/>
        </w:rPr>
        <w:t>signataire</w:t>
      </w:r>
      <w:proofErr w:type="gramEnd"/>
      <w:r w:rsidRPr="00900476">
        <w:rPr>
          <w:sz w:val="22"/>
          <w:szCs w:val="22"/>
        </w:rPr>
        <w:t>]</w:t>
      </w:r>
    </w:p>
    <w:p w:rsidR="00900476" w:rsidRPr="00900476" w:rsidRDefault="00900476" w:rsidP="00900476">
      <w:pPr>
        <w:tabs>
          <w:tab w:val="left" w:pos="2790"/>
          <w:tab w:val="left" w:pos="4320"/>
        </w:tabs>
        <w:spacing w:before="0"/>
        <w:rPr>
          <w:sz w:val="22"/>
          <w:szCs w:val="22"/>
        </w:rPr>
      </w:pPr>
      <w:r w:rsidRPr="00900476">
        <w:rPr>
          <w:sz w:val="22"/>
          <w:szCs w:val="22"/>
        </w:rPr>
        <w:t>Commissaire à la prestation des serments</w:t>
      </w:r>
    </w:p>
    <w:p w:rsidR="00900476" w:rsidRPr="00900476" w:rsidRDefault="00900476" w:rsidP="00900476">
      <w:pPr>
        <w:tabs>
          <w:tab w:val="left" w:pos="2790"/>
          <w:tab w:val="left" w:pos="4320"/>
        </w:tabs>
        <w:spacing w:before="0"/>
        <w:rPr>
          <w:sz w:val="22"/>
          <w:szCs w:val="22"/>
        </w:rPr>
      </w:pPr>
      <w:proofErr w:type="gramStart"/>
      <w:r w:rsidRPr="00900476">
        <w:rPr>
          <w:sz w:val="22"/>
          <w:szCs w:val="22"/>
        </w:rPr>
        <w:t>en</w:t>
      </w:r>
      <w:proofErr w:type="gramEnd"/>
      <w:r w:rsidRPr="00900476">
        <w:rPr>
          <w:sz w:val="22"/>
          <w:szCs w:val="22"/>
        </w:rPr>
        <w:t xml:space="preserve"> ma qualité d’avocat</w:t>
      </w:r>
    </w:p>
    <w:p w:rsidR="00900476" w:rsidRPr="00900476" w:rsidRDefault="00900476" w:rsidP="00900476">
      <w:pPr>
        <w:tabs>
          <w:tab w:val="left" w:pos="4320"/>
        </w:tabs>
        <w:spacing w:before="0"/>
        <w:rPr>
          <w:sz w:val="22"/>
          <w:szCs w:val="22"/>
        </w:rPr>
      </w:pP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2"/>
          <w:szCs w:val="22"/>
        </w:rPr>
      </w:pPr>
      <w:r w:rsidRPr="00900476">
        <w:rPr>
          <w:sz w:val="22"/>
          <w:szCs w:val="22"/>
        </w:rPr>
        <w:t>_______________________</w:t>
      </w:r>
    </w:p>
    <w:p w:rsidR="00900476" w:rsidRPr="00900476" w:rsidRDefault="00900476" w:rsidP="00900476">
      <w:pPr>
        <w:tabs>
          <w:tab w:val="left" w:pos="4860"/>
        </w:tabs>
        <w:spacing w:before="0"/>
        <w:rPr>
          <w:sz w:val="20"/>
          <w:szCs w:val="20"/>
        </w:rPr>
      </w:pPr>
      <w:r w:rsidRPr="00900476">
        <w:rPr>
          <w:sz w:val="20"/>
          <w:szCs w:val="20"/>
          <w:vertAlign w:val="superscript"/>
        </w:rPr>
        <w:t>1</w:t>
      </w:r>
      <w:r w:rsidRPr="00900476">
        <w:rPr>
          <w:sz w:val="20"/>
          <w:szCs w:val="20"/>
        </w:rPr>
        <w:t xml:space="preserve"> Des cas multiples peuvent être indiqués.</w:t>
      </w:r>
    </w:p>
    <w:p w:rsidR="00806B57" w:rsidRDefault="00806B57">
      <w:p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rPr>
          <w:rFonts w:eastAsiaTheme="minorHAnsi"/>
          <w:i/>
          <w:bdr w:val="none" w:sz="0" w:space="0" w:color="auto"/>
        </w:rPr>
      </w:pPr>
      <w:bookmarkStart w:id="121" w:name="_Toc446347639"/>
      <w:r>
        <w:br w:type="page"/>
      </w:r>
    </w:p>
    <w:p w:rsidR="00900476" w:rsidRPr="00900476" w:rsidRDefault="00900476" w:rsidP="00900476">
      <w:pPr>
        <w:pStyle w:val="Actes4"/>
      </w:pPr>
      <w:r w:rsidRPr="00900476">
        <w:lastRenderedPageBreak/>
        <w:t xml:space="preserve">c) Affidavit de passation d’acte par une corporation </w:t>
      </w:r>
      <w:r w:rsidRPr="00900476">
        <w:noBreakHyphen/>
        <w:t xml:space="preserve"> Formule 45</w:t>
      </w:r>
      <w:bookmarkEnd w:id="121"/>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Formule 45</w:t>
      </w:r>
    </w:p>
    <w:p w:rsidR="00900476" w:rsidRPr="00900476" w:rsidRDefault="00900476" w:rsidP="00900476">
      <w:pPr>
        <w:tabs>
          <w:tab w:val="left" w:pos="2790"/>
          <w:tab w:val="left" w:pos="4320"/>
        </w:tabs>
        <w:spacing w:before="0"/>
        <w:jc w:val="center"/>
        <w:rPr>
          <w:b/>
          <w:sz w:val="21"/>
          <w:szCs w:val="21"/>
        </w:rPr>
      </w:pPr>
    </w:p>
    <w:p w:rsidR="00900476" w:rsidRPr="00900476" w:rsidRDefault="00900476" w:rsidP="00900476">
      <w:pPr>
        <w:tabs>
          <w:tab w:val="left" w:pos="2790"/>
          <w:tab w:val="left" w:pos="4320"/>
        </w:tabs>
        <w:spacing w:before="0"/>
        <w:jc w:val="center"/>
        <w:rPr>
          <w:b/>
          <w:sz w:val="21"/>
          <w:szCs w:val="21"/>
        </w:rPr>
      </w:pPr>
      <w:r w:rsidRPr="00900476">
        <w:rPr>
          <w:b/>
          <w:sz w:val="21"/>
          <w:szCs w:val="21"/>
        </w:rPr>
        <w:t>AFFIDAVIT DE PASSATION D’ACTE PAR UNE CORPORATION</w:t>
      </w:r>
    </w:p>
    <w:p w:rsidR="00900476" w:rsidRPr="00900476" w:rsidRDefault="00900476" w:rsidP="00900476">
      <w:pPr>
        <w:tabs>
          <w:tab w:val="left" w:pos="2790"/>
          <w:tab w:val="left" w:pos="4320"/>
        </w:tabs>
        <w:spacing w:before="0"/>
        <w:jc w:val="center"/>
        <w:rPr>
          <w:sz w:val="21"/>
          <w:szCs w:val="21"/>
        </w:rPr>
      </w:pPr>
      <w:r w:rsidRPr="00900476">
        <w:rPr>
          <w:i/>
          <w:sz w:val="21"/>
          <w:szCs w:val="21"/>
        </w:rPr>
        <w:t>Loi sur l’enregistrement foncier</w:t>
      </w:r>
      <w:r w:rsidRPr="00900476">
        <w:rPr>
          <w:sz w:val="21"/>
          <w:szCs w:val="21"/>
        </w:rPr>
        <w:t>, L.N.-B. 1981, chap. L-1.1, art. 55</w:t>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4320"/>
        </w:tabs>
        <w:autoSpaceDE w:val="0"/>
        <w:autoSpaceDN w:val="0"/>
        <w:adjustRightInd w:val="0"/>
        <w:spacing w:before="0" w:line="276" w:lineRule="auto"/>
        <w:jc w:val="left"/>
        <w:rPr>
          <w:sz w:val="21"/>
          <w:szCs w:val="21"/>
        </w:rPr>
      </w:pPr>
      <w:r w:rsidRPr="00900476">
        <w:rPr>
          <w:sz w:val="21"/>
          <w:szCs w:val="21"/>
        </w:rPr>
        <w:t xml:space="preserve">Signataire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4320"/>
        </w:tabs>
        <w:autoSpaceDE w:val="0"/>
        <w:autoSpaceDN w:val="0"/>
        <w:adjustRightInd w:val="0"/>
        <w:spacing w:before="0" w:line="276" w:lineRule="auto"/>
        <w:ind w:left="4320"/>
        <w:jc w:val="left"/>
        <w:rPr>
          <w:sz w:val="21"/>
          <w:szCs w:val="21"/>
        </w:rPr>
      </w:pPr>
      <w:proofErr w:type="gramStart"/>
      <w:r w:rsidRPr="00900476">
        <w:rPr>
          <w:sz w:val="21"/>
          <w:szCs w:val="21"/>
          <w:u w:val="single"/>
        </w:rPr>
        <w:t>adresse</w:t>
      </w:r>
      <w:proofErr w:type="gramEnd"/>
      <w:r w:rsidRPr="00900476">
        <w:rPr>
          <w:sz w:val="21"/>
          <w:szCs w:val="21"/>
          <w:u w:val="single"/>
        </w:rPr>
        <w:tab/>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3240"/>
          <w:tab w:val="left" w:pos="4320"/>
        </w:tabs>
        <w:spacing w:before="0"/>
        <w:rPr>
          <w:sz w:val="21"/>
          <w:szCs w:val="21"/>
        </w:rPr>
      </w:pPr>
      <w:r w:rsidRPr="00900476">
        <w:rPr>
          <w:sz w:val="21"/>
          <w:szCs w:val="21"/>
        </w:rPr>
        <w:t>Poste occupé par le signataire :</w:t>
      </w:r>
      <w:r w:rsidRPr="00900476">
        <w:rPr>
          <w:sz w:val="21"/>
          <w:szCs w:val="21"/>
        </w:rPr>
        <w:tab/>
      </w:r>
      <w:r w:rsidRPr="00900476">
        <w:rPr>
          <w:sz w:val="21"/>
          <w:szCs w:val="21"/>
        </w:rPr>
        <w:tab/>
        <w:t>____</w:t>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4320"/>
        </w:tabs>
        <w:autoSpaceDE w:val="0"/>
        <w:autoSpaceDN w:val="0"/>
        <w:adjustRightInd w:val="0"/>
        <w:spacing w:before="0" w:line="276" w:lineRule="auto"/>
        <w:jc w:val="left"/>
        <w:rPr>
          <w:sz w:val="21"/>
          <w:szCs w:val="21"/>
        </w:rPr>
      </w:pPr>
      <w:r w:rsidRPr="00900476">
        <w:rPr>
          <w:sz w:val="21"/>
          <w:szCs w:val="21"/>
        </w:rPr>
        <w:t xml:space="preserve">Corporation :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 xml:space="preserve">(Autre dirigeant qui a passé </w:t>
      </w:r>
      <w:r w:rsidRPr="00900476">
        <w:rPr>
          <w:sz w:val="21"/>
          <w:szCs w:val="21"/>
        </w:rPr>
        <w:tab/>
      </w:r>
      <w:r w:rsidRPr="00900476">
        <w:rPr>
          <w:sz w:val="21"/>
          <w:szCs w:val="21"/>
          <w:u w:val="single"/>
        </w:rPr>
        <w:t>nom</w:t>
      </w:r>
      <w:r w:rsidRPr="00900476">
        <w:rPr>
          <w:sz w:val="21"/>
          <w:szCs w:val="21"/>
          <w:u w:val="single"/>
        </w:rPr>
        <w:tab/>
      </w:r>
      <w:r w:rsidRPr="00900476">
        <w:rPr>
          <w:sz w:val="21"/>
          <w:szCs w:val="21"/>
          <w:u w:val="single"/>
        </w:rPr>
        <w:tab/>
      </w:r>
    </w:p>
    <w:p w:rsidR="00900476" w:rsidRPr="00900476" w:rsidRDefault="00900476" w:rsidP="00900476">
      <w:pPr>
        <w:tabs>
          <w:tab w:val="left" w:pos="4320"/>
        </w:tabs>
        <w:autoSpaceDE w:val="0"/>
        <w:autoSpaceDN w:val="0"/>
        <w:adjustRightInd w:val="0"/>
        <w:spacing w:before="0" w:line="276" w:lineRule="auto"/>
        <w:jc w:val="left"/>
        <w:rPr>
          <w:sz w:val="21"/>
          <w:szCs w:val="21"/>
        </w:rPr>
      </w:pPr>
      <w:proofErr w:type="gramStart"/>
      <w:r w:rsidRPr="00900476">
        <w:rPr>
          <w:sz w:val="21"/>
          <w:szCs w:val="21"/>
        </w:rPr>
        <w:t>l’instrument</w:t>
      </w:r>
      <w:r w:rsidRPr="00900476">
        <w:rPr>
          <w:sz w:val="21"/>
          <w:szCs w:val="21"/>
          <w:vertAlign w:val="superscript"/>
        </w:rPr>
        <w:t>1</w:t>
      </w:r>
      <w:proofErr w:type="gramEnd"/>
      <w:r w:rsidRPr="00900476">
        <w:rPr>
          <w:sz w:val="21"/>
          <w:szCs w:val="21"/>
          <w:vertAlign w:val="superscript"/>
        </w:rPr>
        <w:t> :</w:t>
      </w:r>
      <w:r w:rsidRPr="00900476">
        <w:rPr>
          <w:sz w:val="21"/>
          <w:szCs w:val="21"/>
        </w:rPr>
        <w:t xml:space="preserve"> </w:t>
      </w:r>
      <w:r w:rsidRPr="00900476">
        <w:rPr>
          <w:sz w:val="21"/>
          <w:szCs w:val="21"/>
        </w:rPr>
        <w:tab/>
      </w:r>
      <w:r w:rsidRPr="00900476">
        <w:rPr>
          <w:sz w:val="21"/>
          <w:szCs w:val="21"/>
          <w:u w:val="single"/>
        </w:rPr>
        <w:t>adresse</w:t>
      </w:r>
      <w:r w:rsidRPr="00900476">
        <w:rPr>
          <w:sz w:val="21"/>
          <w:szCs w:val="21"/>
          <w:u w:val="single"/>
        </w:rPr>
        <w:tab/>
      </w:r>
    </w:p>
    <w:p w:rsidR="00900476" w:rsidRPr="00900476" w:rsidRDefault="00900476" w:rsidP="00900476">
      <w:pPr>
        <w:tabs>
          <w:tab w:val="left" w:pos="3240"/>
          <w:tab w:val="left" w:pos="4320"/>
        </w:tabs>
        <w:spacing w:before="0"/>
        <w:rPr>
          <w:sz w:val="21"/>
          <w:szCs w:val="21"/>
        </w:rPr>
      </w:pPr>
    </w:p>
    <w:p w:rsidR="00900476" w:rsidRPr="00900476" w:rsidRDefault="00900476" w:rsidP="00900476">
      <w:pPr>
        <w:tabs>
          <w:tab w:val="left" w:pos="3240"/>
          <w:tab w:val="left" w:pos="4320"/>
        </w:tabs>
        <w:spacing w:before="0"/>
        <w:rPr>
          <w:sz w:val="21"/>
          <w:szCs w:val="21"/>
        </w:rPr>
      </w:pPr>
      <w:r w:rsidRPr="00900476">
        <w:rPr>
          <w:sz w:val="21"/>
          <w:szCs w:val="21"/>
        </w:rPr>
        <w:t xml:space="preserve">Poste détenu par l’autre </w:t>
      </w:r>
    </w:p>
    <w:p w:rsidR="00900476" w:rsidRPr="00900476" w:rsidRDefault="00900476" w:rsidP="00900476">
      <w:pPr>
        <w:tabs>
          <w:tab w:val="left" w:pos="3240"/>
          <w:tab w:val="left" w:pos="4320"/>
        </w:tabs>
        <w:spacing w:before="0"/>
        <w:rPr>
          <w:sz w:val="21"/>
          <w:szCs w:val="21"/>
        </w:rPr>
      </w:pPr>
      <w:proofErr w:type="gramStart"/>
      <w:r w:rsidRPr="00900476">
        <w:rPr>
          <w:sz w:val="21"/>
          <w:szCs w:val="21"/>
        </w:rPr>
        <w:t>dirigeant</w:t>
      </w:r>
      <w:proofErr w:type="gramEnd"/>
      <w:r w:rsidRPr="00900476">
        <w:rPr>
          <w:sz w:val="21"/>
          <w:szCs w:val="21"/>
        </w:rPr>
        <w:t xml:space="preserve"> qui a passé l’instrument :</w:t>
      </w:r>
      <w:r w:rsidRPr="00900476">
        <w:rPr>
          <w:sz w:val="21"/>
          <w:szCs w:val="21"/>
        </w:rPr>
        <w:tab/>
        <w:t>____)</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Lieu de la passation :</w:t>
      </w:r>
      <w:r w:rsidRPr="00900476">
        <w:rPr>
          <w:sz w:val="21"/>
          <w:szCs w:val="21"/>
        </w:rPr>
        <w:tab/>
        <w:t>____</w:t>
      </w:r>
    </w:p>
    <w:p w:rsidR="00900476" w:rsidRPr="00900476" w:rsidRDefault="00900476" w:rsidP="00900476">
      <w:pPr>
        <w:tabs>
          <w:tab w:val="left" w:pos="4320"/>
        </w:tabs>
        <w:spacing w:before="0"/>
        <w:rPr>
          <w:sz w:val="21"/>
          <w:szCs w:val="21"/>
        </w:rPr>
      </w:pPr>
    </w:p>
    <w:p w:rsidR="00900476" w:rsidRPr="00900476" w:rsidRDefault="00900476" w:rsidP="00900476">
      <w:pPr>
        <w:tabs>
          <w:tab w:val="left" w:pos="4320"/>
        </w:tabs>
        <w:spacing w:before="0"/>
        <w:rPr>
          <w:sz w:val="21"/>
          <w:szCs w:val="21"/>
        </w:rPr>
      </w:pPr>
      <w:r w:rsidRPr="00900476">
        <w:rPr>
          <w:sz w:val="21"/>
          <w:szCs w:val="21"/>
        </w:rPr>
        <w:t>Date de la passation :</w:t>
      </w:r>
      <w:r w:rsidRPr="00900476">
        <w:rPr>
          <w:sz w:val="21"/>
          <w:szCs w:val="21"/>
        </w:rPr>
        <w:tab/>
        <w:t>____</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tabs>
          <w:tab w:val="left" w:pos="2790"/>
          <w:tab w:val="left" w:pos="4320"/>
        </w:tabs>
        <w:spacing w:before="0"/>
        <w:rPr>
          <w:sz w:val="21"/>
          <w:szCs w:val="21"/>
        </w:rPr>
      </w:pPr>
      <w:r w:rsidRPr="00900476">
        <w:rPr>
          <w:sz w:val="21"/>
          <w:szCs w:val="21"/>
        </w:rPr>
        <w:t>Je soussigné, le signataire,  déclare sous serment ce qui suit :</w:t>
      </w:r>
    </w:p>
    <w:p w:rsidR="00900476" w:rsidRPr="00900476" w:rsidRDefault="00900476" w:rsidP="00900476">
      <w:pPr>
        <w:tabs>
          <w:tab w:val="left" w:pos="2790"/>
          <w:tab w:val="left" w:pos="4320"/>
        </w:tabs>
        <w:spacing w:before="0"/>
        <w:rPr>
          <w:sz w:val="21"/>
          <w:szCs w:val="21"/>
        </w:rPr>
      </w:pPr>
    </w:p>
    <w:p w:rsidR="00900476" w:rsidRPr="00900476" w:rsidRDefault="00900476" w:rsidP="0090047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1"/>
          <w:szCs w:val="21"/>
        </w:rPr>
      </w:pPr>
      <w:r w:rsidRPr="00900476">
        <w:rPr>
          <w:sz w:val="21"/>
          <w:szCs w:val="21"/>
        </w:rPr>
        <w:t>Je détiens le poste spécifié ci-dessus dans la corporation spécifiée ci-dessus et je suis autorisé à établir le présent affidavit et j’ai une connaissance personnelle des questions ci-après indiquées;</w:t>
      </w:r>
    </w:p>
    <w:p w:rsidR="00900476" w:rsidRPr="00900476" w:rsidRDefault="00900476" w:rsidP="00900476">
      <w:pPr>
        <w:numPr>
          <w:ilvl w:val="12"/>
          <w:numId w:val="0"/>
        </w:numPr>
        <w:tabs>
          <w:tab w:val="left" w:pos="1350"/>
          <w:tab w:val="left" w:pos="2790"/>
          <w:tab w:val="left" w:pos="4320"/>
        </w:tabs>
        <w:spacing w:before="0"/>
        <w:ind w:left="720" w:hanging="720"/>
        <w:rPr>
          <w:sz w:val="21"/>
          <w:szCs w:val="21"/>
        </w:rPr>
      </w:pPr>
    </w:p>
    <w:p w:rsidR="00900476" w:rsidRPr="00900476" w:rsidRDefault="00900476" w:rsidP="0090047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1"/>
          <w:szCs w:val="21"/>
        </w:rPr>
      </w:pPr>
      <w:r w:rsidRPr="00900476">
        <w:rPr>
          <w:sz w:val="21"/>
          <w:szCs w:val="21"/>
        </w:rPr>
        <w:t>L’instrument ci-joint a été passé par moi (et l’autre (les autres) dirigeant(s) spécifié(s) ci-dessus), en tant que dirigeant(s) dûment autorisé(s) à passer l’instrument au nom de la corporation;</w:t>
      </w:r>
    </w:p>
    <w:p w:rsidR="00900476" w:rsidRPr="00900476" w:rsidRDefault="00900476" w:rsidP="00900476">
      <w:pPr>
        <w:numPr>
          <w:ilvl w:val="12"/>
          <w:numId w:val="0"/>
        </w:numPr>
        <w:tabs>
          <w:tab w:val="left" w:pos="1350"/>
          <w:tab w:val="left" w:pos="2790"/>
          <w:tab w:val="left" w:pos="4320"/>
        </w:tabs>
        <w:spacing w:before="0"/>
        <w:ind w:left="720" w:hanging="720"/>
        <w:jc w:val="center"/>
        <w:rPr>
          <w:sz w:val="21"/>
          <w:szCs w:val="21"/>
        </w:rPr>
      </w:pPr>
      <w:r w:rsidRPr="00900476">
        <w:rPr>
          <w:i/>
          <w:sz w:val="21"/>
          <w:szCs w:val="21"/>
        </w:rPr>
        <w:t>-RAYER LA MENTION INUTILE</w:t>
      </w:r>
      <w:r w:rsidRPr="00900476">
        <w:rPr>
          <w:sz w:val="21"/>
          <w:szCs w:val="21"/>
        </w:rPr>
        <w:t>-</w:t>
      </w:r>
    </w:p>
    <w:p w:rsidR="00900476" w:rsidRPr="00900476" w:rsidRDefault="00900476" w:rsidP="0090047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1"/>
          <w:szCs w:val="21"/>
        </w:rPr>
      </w:pPr>
      <w:r w:rsidRPr="00900476">
        <w:rPr>
          <w:sz w:val="21"/>
          <w:szCs w:val="21"/>
        </w:rPr>
        <w:fldChar w:fldCharType="begin">
          <w:ffData>
            <w:name w:val="Texte38"/>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Le sceau de la corporation a été apposé sur l’instrument par ordre du conseil d’administration de la corporation;</w:t>
      </w:r>
      <w:r w:rsidRPr="00900476">
        <w:rPr>
          <w:sz w:val="21"/>
          <w:szCs w:val="21"/>
        </w:rPr>
        <w:fldChar w:fldCharType="end"/>
      </w:r>
      <w:r w:rsidRPr="00900476">
        <w:rPr>
          <w:sz w:val="21"/>
          <w:szCs w:val="21"/>
        </w:rPr>
        <w:tab/>
      </w:r>
      <w:r w:rsidRPr="00900476">
        <w:rPr>
          <w:sz w:val="21"/>
          <w:szCs w:val="21"/>
        </w:rPr>
        <w:br/>
        <w:t>OU</w:t>
      </w:r>
      <w:r w:rsidRPr="00900476">
        <w:rPr>
          <w:sz w:val="21"/>
          <w:szCs w:val="21"/>
        </w:rPr>
        <w:br/>
      </w:r>
      <w:r w:rsidRPr="00900476">
        <w:rPr>
          <w:sz w:val="21"/>
          <w:szCs w:val="21"/>
        </w:rPr>
        <w:fldChar w:fldCharType="begin">
          <w:ffData>
            <w:name w:val="Texte39"/>
            <w:enabled/>
            <w:calcOnExit w:val="0"/>
            <w:textInput/>
          </w:ffData>
        </w:fldChar>
      </w:r>
      <w:r w:rsidRPr="00900476">
        <w:rPr>
          <w:sz w:val="21"/>
          <w:szCs w:val="21"/>
        </w:rPr>
        <w:instrText xml:space="preserve"> FORMTEXT </w:instrText>
      </w:r>
      <w:r w:rsidRPr="00900476">
        <w:rPr>
          <w:sz w:val="21"/>
          <w:szCs w:val="21"/>
        </w:rPr>
      </w:r>
      <w:r w:rsidRPr="00900476">
        <w:rPr>
          <w:sz w:val="21"/>
          <w:szCs w:val="21"/>
        </w:rPr>
        <w:fldChar w:fldCharType="separate"/>
      </w:r>
      <w:r w:rsidRPr="00900476">
        <w:rPr>
          <w:sz w:val="21"/>
          <w:szCs w:val="21"/>
        </w:rPr>
        <w:t>La corporation n’a pas de sceau;</w:t>
      </w:r>
      <w:r w:rsidRPr="00900476">
        <w:rPr>
          <w:sz w:val="21"/>
          <w:szCs w:val="21"/>
        </w:rPr>
        <w:fldChar w:fldCharType="end"/>
      </w:r>
    </w:p>
    <w:p w:rsidR="00900476" w:rsidRPr="00900476" w:rsidRDefault="00900476" w:rsidP="00900476">
      <w:pPr>
        <w:numPr>
          <w:ilvl w:val="12"/>
          <w:numId w:val="0"/>
        </w:numPr>
        <w:tabs>
          <w:tab w:val="left" w:pos="1350"/>
          <w:tab w:val="left" w:pos="2790"/>
          <w:tab w:val="left" w:pos="4320"/>
        </w:tabs>
        <w:spacing w:before="0"/>
        <w:ind w:left="720" w:hanging="720"/>
        <w:rPr>
          <w:sz w:val="21"/>
          <w:szCs w:val="21"/>
        </w:rPr>
      </w:pPr>
    </w:p>
    <w:p w:rsidR="00900476" w:rsidRPr="00900476" w:rsidRDefault="00900476" w:rsidP="0090047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1"/>
          <w:szCs w:val="21"/>
        </w:rPr>
      </w:pPr>
      <w:r w:rsidRPr="00900476">
        <w:rPr>
          <w:sz w:val="21"/>
          <w:szCs w:val="21"/>
        </w:rPr>
        <w:t>L’instrument a été passé au lieu et à la date spécifiés ci-dessus;</w:t>
      </w:r>
    </w:p>
    <w:p w:rsidR="00900476" w:rsidRPr="00900476" w:rsidRDefault="00900476" w:rsidP="00900476">
      <w:pPr>
        <w:numPr>
          <w:ilvl w:val="12"/>
          <w:numId w:val="0"/>
        </w:numPr>
        <w:tabs>
          <w:tab w:val="left" w:pos="1350"/>
          <w:tab w:val="left" w:pos="2790"/>
          <w:tab w:val="left" w:pos="4320"/>
        </w:tabs>
        <w:spacing w:before="0"/>
        <w:ind w:left="720" w:hanging="720"/>
        <w:rPr>
          <w:sz w:val="21"/>
          <w:szCs w:val="21"/>
        </w:rPr>
      </w:pPr>
    </w:p>
    <w:p w:rsidR="00900476" w:rsidRPr="00900476" w:rsidRDefault="00900476" w:rsidP="0090047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 w:val="left" w:pos="2790"/>
          <w:tab w:val="left" w:pos="4320"/>
        </w:tabs>
        <w:spacing w:before="0"/>
        <w:ind w:left="720" w:hanging="720"/>
        <w:rPr>
          <w:sz w:val="21"/>
          <w:szCs w:val="21"/>
        </w:rPr>
      </w:pPr>
      <w:r w:rsidRPr="00900476">
        <w:rPr>
          <w:sz w:val="21"/>
          <w:szCs w:val="21"/>
        </w:rPr>
        <w:t>La propriété d’une action de la corporation (ne) donne (pas) au propriétaire le droit d’occuper la parcelle décrite à l’instrument ci-joint à titre de foyer matrimonial.</w:t>
      </w:r>
    </w:p>
    <w:p w:rsidR="00900476" w:rsidRPr="00900476" w:rsidRDefault="00900476" w:rsidP="00900476">
      <w:pPr>
        <w:tabs>
          <w:tab w:val="left" w:pos="1350"/>
          <w:tab w:val="left" w:pos="2790"/>
          <w:tab w:val="left" w:pos="4320"/>
        </w:tabs>
        <w:spacing w:before="0"/>
        <w:ind w:right="7200"/>
        <w:rPr>
          <w:sz w:val="21"/>
          <w:szCs w:val="21"/>
        </w:rPr>
      </w:pPr>
    </w:p>
    <w:p w:rsidR="00900476" w:rsidRPr="00900476" w:rsidRDefault="00900476" w:rsidP="00900476">
      <w:pPr>
        <w:tabs>
          <w:tab w:val="left" w:pos="1350"/>
          <w:tab w:val="left" w:pos="2790"/>
          <w:tab w:val="left" w:pos="4320"/>
        </w:tabs>
        <w:spacing w:before="0"/>
        <w:ind w:right="4320"/>
        <w:rPr>
          <w:sz w:val="21"/>
          <w:szCs w:val="21"/>
        </w:rPr>
      </w:pPr>
      <w:r w:rsidRPr="00900476">
        <w:rPr>
          <w:sz w:val="21"/>
          <w:szCs w:val="21"/>
        </w:rPr>
        <w:t>FAIT SOUS SERMENT devant moi à ____, dans la province du Nouveau- Brunswick, le ____ 20____:</w:t>
      </w:r>
    </w:p>
    <w:p w:rsidR="00900476" w:rsidRPr="00900476" w:rsidRDefault="00900476" w:rsidP="00900476">
      <w:pPr>
        <w:tabs>
          <w:tab w:val="left" w:pos="1350"/>
          <w:tab w:val="left" w:pos="2790"/>
          <w:tab w:val="left" w:pos="4320"/>
        </w:tabs>
        <w:spacing w:before="0"/>
        <w:rPr>
          <w:sz w:val="21"/>
          <w:szCs w:val="21"/>
        </w:rPr>
      </w:pPr>
    </w:p>
    <w:p w:rsidR="00900476" w:rsidRPr="00900476" w:rsidRDefault="00900476" w:rsidP="00900476">
      <w:pPr>
        <w:tabs>
          <w:tab w:val="left" w:pos="3960"/>
          <w:tab w:val="left" w:pos="5040"/>
          <w:tab w:val="left" w:pos="8640"/>
        </w:tabs>
        <w:spacing w:before="0"/>
        <w:rPr>
          <w:sz w:val="21"/>
          <w:szCs w:val="21"/>
          <w:u w:val="single"/>
        </w:rPr>
      </w:pPr>
      <w:r w:rsidRPr="00900476">
        <w:rPr>
          <w:sz w:val="21"/>
          <w:szCs w:val="21"/>
          <w:u w:val="single"/>
        </w:rPr>
        <w:tab/>
      </w:r>
      <w:r w:rsidRPr="00900476">
        <w:rPr>
          <w:sz w:val="21"/>
          <w:szCs w:val="21"/>
        </w:rPr>
        <w:tab/>
      </w:r>
      <w:r w:rsidRPr="00900476">
        <w:rPr>
          <w:sz w:val="21"/>
          <w:szCs w:val="21"/>
          <w:u w:val="single"/>
        </w:rPr>
        <w:tab/>
      </w:r>
    </w:p>
    <w:p w:rsidR="00900476" w:rsidRPr="00900476" w:rsidRDefault="00900476" w:rsidP="00900476">
      <w:pPr>
        <w:tabs>
          <w:tab w:val="left" w:pos="5040"/>
        </w:tabs>
        <w:spacing w:before="0"/>
        <w:rPr>
          <w:sz w:val="21"/>
          <w:szCs w:val="21"/>
        </w:rPr>
      </w:pPr>
      <w:r w:rsidRPr="00900476">
        <w:rPr>
          <w:sz w:val="21"/>
          <w:szCs w:val="21"/>
        </w:rPr>
        <w:t>Commissaire à la prestation des serments</w:t>
      </w:r>
      <w:r w:rsidRPr="00900476">
        <w:rPr>
          <w:sz w:val="21"/>
          <w:szCs w:val="21"/>
        </w:rPr>
        <w:tab/>
        <w:t>[</w:t>
      </w:r>
      <w:r w:rsidRPr="00900476">
        <w:rPr>
          <w:i/>
          <w:sz w:val="21"/>
          <w:szCs w:val="21"/>
        </w:rPr>
        <w:t>signataire</w:t>
      </w:r>
      <w:r w:rsidRPr="00900476">
        <w:rPr>
          <w:sz w:val="21"/>
          <w:szCs w:val="21"/>
        </w:rPr>
        <w:t>]</w:t>
      </w:r>
    </w:p>
    <w:p w:rsidR="00900476" w:rsidRPr="00900476" w:rsidRDefault="00900476" w:rsidP="00900476">
      <w:pPr>
        <w:tabs>
          <w:tab w:val="left" w:pos="2790"/>
          <w:tab w:val="left" w:pos="4320"/>
        </w:tabs>
        <w:spacing w:before="0"/>
        <w:rPr>
          <w:sz w:val="21"/>
          <w:szCs w:val="21"/>
        </w:rPr>
      </w:pPr>
      <w:proofErr w:type="gramStart"/>
      <w:r w:rsidRPr="00900476">
        <w:rPr>
          <w:sz w:val="21"/>
          <w:szCs w:val="21"/>
        </w:rPr>
        <w:t>en</w:t>
      </w:r>
      <w:proofErr w:type="gramEnd"/>
      <w:r w:rsidRPr="00900476">
        <w:rPr>
          <w:sz w:val="21"/>
          <w:szCs w:val="21"/>
        </w:rPr>
        <w:t xml:space="preserve"> ma qualité d’avocat</w:t>
      </w:r>
    </w:p>
    <w:p w:rsidR="00900476" w:rsidRPr="00900476" w:rsidRDefault="00900476" w:rsidP="00900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left"/>
        <w:rPr>
          <w:sz w:val="21"/>
          <w:szCs w:val="21"/>
        </w:rPr>
      </w:pPr>
      <w:r w:rsidRPr="00900476">
        <w:rPr>
          <w:sz w:val="21"/>
          <w:szCs w:val="21"/>
        </w:rPr>
        <w:t>_______________________</w:t>
      </w:r>
    </w:p>
    <w:p w:rsidR="00900476" w:rsidRPr="00900476" w:rsidRDefault="00900476" w:rsidP="00900476">
      <w:pPr>
        <w:tabs>
          <w:tab w:val="left" w:pos="4860"/>
        </w:tabs>
        <w:spacing w:before="0"/>
        <w:rPr>
          <w:b/>
          <w:i/>
          <w:sz w:val="20"/>
          <w:szCs w:val="20"/>
        </w:rPr>
      </w:pPr>
      <w:r w:rsidRPr="00900476">
        <w:rPr>
          <w:sz w:val="20"/>
          <w:szCs w:val="20"/>
          <w:vertAlign w:val="superscript"/>
        </w:rPr>
        <w:t>1</w:t>
      </w:r>
      <w:r w:rsidRPr="00900476">
        <w:rPr>
          <w:sz w:val="20"/>
          <w:szCs w:val="20"/>
        </w:rPr>
        <w:t xml:space="preserve"> Des cas multiples peuvent être indiqués.</w:t>
      </w:r>
    </w:p>
    <w:p w:rsidR="00900476" w:rsidRPr="00900476" w:rsidRDefault="00900476" w:rsidP="00900476">
      <w:pPr>
        <w:spacing w:before="0"/>
        <w:jc w:val="left"/>
        <w:rPr>
          <w:rFonts w:eastAsiaTheme="minorHAnsi"/>
          <w:b/>
          <w:bdr w:val="none" w:sz="0" w:space="0" w:color="auto"/>
        </w:rPr>
      </w:pPr>
      <w:r w:rsidRPr="00900476">
        <w:br w:type="page"/>
      </w:r>
    </w:p>
    <w:p w:rsidR="00900476" w:rsidRPr="00900476" w:rsidRDefault="00900476" w:rsidP="00900476">
      <w:pPr>
        <w:pStyle w:val="Actes2"/>
      </w:pPr>
      <w:bookmarkStart w:id="122" w:name="_Toc446347640"/>
      <w:r w:rsidRPr="00900476">
        <w:lastRenderedPageBreak/>
        <w:t>L - CERTIFICATS DE CONSÉQUENCE JURIDIQUE (CCJ)</w:t>
      </w:r>
      <w:bookmarkEnd w:id="122"/>
    </w:p>
    <w:p w:rsidR="00900476" w:rsidRPr="00900476" w:rsidRDefault="00900476" w:rsidP="00900476">
      <w:pPr>
        <w:pStyle w:val="Actes2"/>
      </w:pPr>
    </w:p>
    <w:p w:rsidR="00900476" w:rsidRPr="00900476" w:rsidRDefault="00900476" w:rsidP="00900476">
      <w:pPr>
        <w:pStyle w:val="Actes3"/>
      </w:pPr>
      <w:bookmarkStart w:id="123" w:name="_Toc446347641"/>
      <w:r w:rsidRPr="00900476">
        <w:t>1 - Transferts et hypothèques</w:t>
      </w:r>
      <w:bookmarkEnd w:id="123"/>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4320"/>
        </w:tabs>
        <w:spacing w:before="0" w:line="276" w:lineRule="auto"/>
      </w:pPr>
      <w:r w:rsidRPr="00900476">
        <w:t xml:space="preserve">Numéro d’identification </w:t>
      </w:r>
    </w:p>
    <w:p w:rsidR="00900476" w:rsidRPr="00900476" w:rsidRDefault="00900476" w:rsidP="00900476">
      <w:pPr>
        <w:tabs>
          <w:tab w:val="left" w:pos="3510"/>
          <w:tab w:val="left" w:pos="4320"/>
        </w:tabs>
        <w:spacing w:before="0" w:line="276" w:lineRule="auto"/>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Propriétaire enregistré :</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noms</w:t>
      </w:r>
      <w:proofErr w:type="gramEnd"/>
      <w:r w:rsidRPr="00900476">
        <w:rPr>
          <w:i/>
        </w:rPr>
        <w:t xml:space="preserve"> sur le CPE</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 xml:space="preserve">LE PRÉSENT CERTIFICAT ATTESTE QUE la conséquence juridique de l’enregistrement du </w:t>
      </w:r>
      <w:r w:rsidRPr="00900476">
        <w:rPr>
          <w:b/>
        </w:rPr>
        <w:t>TRANSFERT</w:t>
      </w:r>
      <w:r w:rsidRPr="00900476">
        <w:t xml:space="preserve"> et de </w:t>
      </w:r>
      <w:r w:rsidRPr="00900476">
        <w:rPr>
          <w:b/>
        </w:rPr>
        <w:t>L’HYPOTHÈQUE</w:t>
      </w:r>
      <w:r w:rsidRPr="00900476">
        <w:t xml:space="preserve"> ci-joints sur le certificat de propriété enregistrée de la parcelle spécifiée est :</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60"/>
          <w:tab w:val="left" w:pos="3510"/>
          <w:tab w:val="left" w:pos="5040"/>
        </w:tabs>
        <w:spacing w:before="0" w:line="276" w:lineRule="auto"/>
      </w:pPr>
      <w:r w:rsidRPr="00900476">
        <w:t>Modifications :</w:t>
      </w: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1440"/>
          <w:tab w:val="left" w:pos="2880"/>
        </w:tabs>
        <w:spacing w:before="0" w:line="276" w:lineRule="auto"/>
      </w:pPr>
      <w:r w:rsidRPr="00900476">
        <w:rPr>
          <w:b/>
        </w:rPr>
        <w:tab/>
      </w:r>
      <w:r w:rsidRPr="00900476">
        <w:t>Changer le propriétaire enregistré à :</w:t>
      </w:r>
    </w:p>
    <w:p w:rsidR="00900476" w:rsidRPr="00900476" w:rsidRDefault="00900476" w:rsidP="00900476">
      <w:pPr>
        <w:tabs>
          <w:tab w:val="left" w:pos="360"/>
          <w:tab w:val="left" w:pos="1440"/>
          <w:tab w:val="left" w:pos="2880"/>
        </w:tabs>
        <w:spacing w:before="0" w:line="276" w:lineRule="auto"/>
        <w:rPr>
          <w:b/>
          <w:bCs/>
        </w:rPr>
      </w:pPr>
      <w:r w:rsidRPr="00900476">
        <w:tab/>
      </w:r>
      <w:r w:rsidRPr="00900476">
        <w:tab/>
        <w:t>[</w:t>
      </w:r>
      <w:proofErr w:type="gramStart"/>
      <w:r w:rsidRPr="00900476">
        <w:rPr>
          <w:i/>
        </w:rPr>
        <w:t>bénéficiaire(</w:t>
      </w:r>
      <w:proofErr w:type="gramEnd"/>
      <w:r w:rsidRPr="00900476">
        <w:rPr>
          <w:i/>
        </w:rPr>
        <w:t>s) du transfert</w:t>
      </w:r>
      <w:r w:rsidRPr="00900476">
        <w:t>]</w:t>
      </w:r>
    </w:p>
    <w:p w:rsidR="00900476" w:rsidRPr="00900476" w:rsidRDefault="00900476" w:rsidP="00900476">
      <w:pPr>
        <w:tabs>
          <w:tab w:val="left" w:pos="360"/>
          <w:tab w:val="left" w:pos="1440"/>
          <w:tab w:val="left" w:pos="2880"/>
        </w:tabs>
        <w:spacing w:before="0" w:line="276" w:lineRule="auto"/>
      </w:pPr>
      <w:r w:rsidRPr="00900476">
        <w:tab/>
      </w:r>
      <w:r w:rsidRPr="00900476">
        <w:tab/>
        <w:t xml:space="preserve">Instrument : </w:t>
      </w:r>
      <w:r w:rsidRPr="00900476">
        <w:rPr>
          <w:b/>
        </w:rPr>
        <w:fldChar w:fldCharType="begin">
          <w:ffData>
            <w:name w:val="Texte40"/>
            <w:enabled/>
            <w:calcOnExit w:val="0"/>
            <w:textInput>
              <w:default w:val="transfert"/>
            </w:textInput>
          </w:ffData>
        </w:fldChar>
      </w:r>
      <w:r w:rsidRPr="00900476">
        <w:rPr>
          <w:b/>
        </w:rPr>
        <w:instrText xml:space="preserve"> FORMTEXT </w:instrText>
      </w:r>
      <w:r w:rsidRPr="00900476">
        <w:rPr>
          <w:b/>
        </w:rPr>
      </w:r>
      <w:r w:rsidRPr="00900476">
        <w:rPr>
          <w:b/>
        </w:rPr>
        <w:fldChar w:fldCharType="separate"/>
      </w:r>
      <w:r w:rsidRPr="00900476">
        <w:rPr>
          <w:b/>
        </w:rPr>
        <w:t>transfert</w:t>
      </w:r>
      <w:r w:rsidRPr="00900476">
        <w:rPr>
          <w:b/>
        </w:rPr>
        <w:fldChar w:fldCharType="end"/>
      </w:r>
    </w:p>
    <w:p w:rsidR="00900476" w:rsidRPr="00900476" w:rsidRDefault="00900476" w:rsidP="00900476">
      <w:pPr>
        <w:tabs>
          <w:tab w:val="left" w:pos="360"/>
          <w:tab w:val="left" w:pos="1440"/>
          <w:tab w:val="left" w:pos="2880"/>
        </w:tabs>
        <w:spacing w:before="0" w:line="276" w:lineRule="auto"/>
      </w:pPr>
    </w:p>
    <w:p w:rsidR="00900476" w:rsidRPr="00900476" w:rsidRDefault="00900476" w:rsidP="00900476">
      <w:pPr>
        <w:tabs>
          <w:tab w:val="left" w:pos="360"/>
          <w:tab w:val="left" w:pos="1440"/>
          <w:tab w:val="left" w:pos="2880"/>
        </w:tabs>
        <w:spacing w:before="0" w:line="276" w:lineRule="auto"/>
      </w:pPr>
      <w:r w:rsidRPr="00900476">
        <w:tab/>
        <w:t>Changer le mode de tenure à :</w:t>
      </w:r>
    </w:p>
    <w:p w:rsidR="00900476" w:rsidRPr="00900476" w:rsidRDefault="00900476" w:rsidP="00900476">
      <w:pPr>
        <w:tabs>
          <w:tab w:val="left" w:pos="360"/>
          <w:tab w:val="left" w:pos="1440"/>
          <w:tab w:val="left" w:pos="2880"/>
        </w:tabs>
        <w:spacing w:before="0" w:line="276" w:lineRule="auto"/>
      </w:pPr>
      <w:r w:rsidRPr="00900476">
        <w:tab/>
      </w:r>
      <w:r w:rsidRPr="00900476">
        <w:tab/>
        <w:t>[</w:t>
      </w:r>
      <w:proofErr w:type="gramStart"/>
      <w:r w:rsidRPr="00900476">
        <w:rPr>
          <w:i/>
        </w:rPr>
        <w:t>mode</w:t>
      </w:r>
      <w:proofErr w:type="gramEnd"/>
      <w:r w:rsidRPr="00900476">
        <w:rPr>
          <w:i/>
        </w:rPr>
        <w:t xml:space="preserve"> de tenure sur le transfert</w:t>
      </w:r>
      <w:r w:rsidRPr="00900476">
        <w:t xml:space="preserve">] </w:t>
      </w:r>
    </w:p>
    <w:p w:rsidR="00900476" w:rsidRPr="00900476" w:rsidRDefault="00900476" w:rsidP="00900476">
      <w:pPr>
        <w:tabs>
          <w:tab w:val="left" w:pos="360"/>
          <w:tab w:val="left" w:pos="1440"/>
          <w:tab w:val="left" w:pos="2880"/>
        </w:tabs>
        <w:spacing w:before="0" w:line="276" w:lineRule="auto"/>
      </w:pP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5040"/>
        </w:tabs>
        <w:spacing w:before="0" w:line="276" w:lineRule="auto"/>
      </w:pPr>
      <w:r w:rsidRPr="00900476">
        <w:t>Additions :</w:t>
      </w:r>
    </w:p>
    <w:p w:rsidR="00900476" w:rsidRPr="00900476" w:rsidRDefault="00900476" w:rsidP="00900476">
      <w:pPr>
        <w:tabs>
          <w:tab w:val="left" w:pos="360"/>
          <w:tab w:val="left" w:pos="1440"/>
          <w:tab w:val="left" w:pos="2790"/>
        </w:tabs>
        <w:spacing w:before="0" w:line="276" w:lineRule="auto"/>
      </w:pPr>
    </w:p>
    <w:p w:rsidR="00900476" w:rsidRPr="00900476" w:rsidRDefault="00900476" w:rsidP="00900476">
      <w:pPr>
        <w:tabs>
          <w:tab w:val="left" w:pos="360"/>
          <w:tab w:val="left" w:pos="1440"/>
          <w:tab w:val="left" w:pos="2790"/>
        </w:tabs>
        <w:spacing w:before="0" w:line="276" w:lineRule="auto"/>
      </w:pPr>
      <w:r w:rsidRPr="00900476">
        <w:tab/>
        <w:t>Ajouter une charge :</w:t>
      </w:r>
    </w:p>
    <w:p w:rsidR="00900476" w:rsidRPr="00900476" w:rsidRDefault="00900476" w:rsidP="00900476">
      <w:pPr>
        <w:tabs>
          <w:tab w:val="left" w:pos="360"/>
          <w:tab w:val="left" w:pos="1440"/>
          <w:tab w:val="left" w:pos="2790"/>
        </w:tabs>
        <w:spacing w:before="0" w:line="276" w:lineRule="auto"/>
      </w:pPr>
      <w:r w:rsidRPr="00900476">
        <w:tab/>
      </w:r>
      <w:r w:rsidRPr="00900476">
        <w:tab/>
        <w:t>[</w:t>
      </w:r>
      <w:proofErr w:type="gramStart"/>
      <w:r w:rsidRPr="00900476">
        <w:rPr>
          <w:i/>
        </w:rPr>
        <w:t>institution</w:t>
      </w:r>
      <w:proofErr w:type="gramEnd"/>
      <w:r w:rsidRPr="00900476">
        <w:rPr>
          <w:i/>
        </w:rPr>
        <w:t xml:space="preserve"> financière</w:t>
      </w:r>
      <w:r w:rsidRPr="00900476">
        <w:t>]</w:t>
      </w:r>
    </w:p>
    <w:p w:rsidR="00900476" w:rsidRPr="00900476" w:rsidRDefault="00900476" w:rsidP="00900476">
      <w:pPr>
        <w:tabs>
          <w:tab w:val="left" w:pos="360"/>
          <w:tab w:val="left" w:pos="1440"/>
          <w:tab w:val="left" w:pos="2790"/>
        </w:tabs>
        <w:spacing w:before="0" w:line="276" w:lineRule="auto"/>
      </w:pPr>
      <w:r w:rsidRPr="00900476">
        <w:tab/>
      </w:r>
      <w:r w:rsidRPr="00900476">
        <w:tab/>
        <w:t xml:space="preserve">Type d’intérêt : </w:t>
      </w:r>
      <w:r w:rsidRPr="00900476">
        <w:rPr>
          <w:b/>
        </w:rPr>
        <w:fldChar w:fldCharType="begin">
          <w:ffData>
            <w:name w:val="Texte42"/>
            <w:enabled/>
            <w:calcOnExit w:val="0"/>
            <w:textInput>
              <w:default w:val="créancier hypothécaire"/>
            </w:textInput>
          </w:ffData>
        </w:fldChar>
      </w:r>
      <w:r w:rsidRPr="00900476">
        <w:rPr>
          <w:b/>
        </w:rPr>
        <w:instrText xml:space="preserve"> FORMTEXT </w:instrText>
      </w:r>
      <w:r w:rsidRPr="00900476">
        <w:rPr>
          <w:b/>
        </w:rPr>
      </w:r>
      <w:r w:rsidRPr="00900476">
        <w:rPr>
          <w:b/>
        </w:rPr>
        <w:fldChar w:fldCharType="separate"/>
      </w:r>
      <w:r w:rsidRPr="00900476">
        <w:rPr>
          <w:b/>
          <w:noProof/>
        </w:rPr>
        <w:t>créancier hypothécaire</w:t>
      </w:r>
      <w:r w:rsidRPr="00900476">
        <w:rPr>
          <w:b/>
        </w:rPr>
        <w:fldChar w:fldCharType="end"/>
      </w:r>
    </w:p>
    <w:p w:rsidR="00900476" w:rsidRPr="00900476" w:rsidRDefault="00900476" w:rsidP="00900476">
      <w:pPr>
        <w:tabs>
          <w:tab w:val="left" w:pos="360"/>
          <w:tab w:val="left" w:pos="1440"/>
          <w:tab w:val="left" w:pos="2790"/>
        </w:tabs>
        <w:spacing w:before="0" w:line="276" w:lineRule="auto"/>
      </w:pPr>
      <w:r w:rsidRPr="00900476">
        <w:tab/>
      </w:r>
      <w:r w:rsidRPr="00900476">
        <w:tab/>
        <w:t xml:space="preserve">Instrument : </w:t>
      </w:r>
      <w:r w:rsidRPr="00900476">
        <w:rPr>
          <w:b/>
        </w:rPr>
        <w:fldChar w:fldCharType="begin">
          <w:ffData>
            <w:name w:val="Texte33"/>
            <w:enabled/>
            <w:calcOnExit w:val="0"/>
            <w:textInput>
              <w:default w:val="hypothèque"/>
            </w:textInput>
          </w:ffData>
        </w:fldChar>
      </w:r>
      <w:r w:rsidRPr="00900476">
        <w:rPr>
          <w:b/>
        </w:rPr>
        <w:instrText xml:space="preserve"> FORMTEXT </w:instrText>
      </w:r>
      <w:r w:rsidRPr="00900476">
        <w:rPr>
          <w:b/>
        </w:rPr>
      </w:r>
      <w:r w:rsidRPr="00900476">
        <w:rPr>
          <w:b/>
        </w:rPr>
        <w:fldChar w:fldCharType="separate"/>
      </w:r>
      <w:r w:rsidRPr="00900476">
        <w:rPr>
          <w:b/>
        </w:rPr>
        <w:t>hypothèque</w:t>
      </w:r>
      <w:r w:rsidRPr="00900476">
        <w:rPr>
          <w:b/>
        </w:rPr>
        <w:fldChar w:fldCharType="end"/>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Date : ____</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Souscripteur :</w:t>
      </w:r>
      <w:r w:rsidRPr="00900476">
        <w:tab/>
        <w:t>___________________________________</w:t>
      </w:r>
    </w:p>
    <w:p w:rsidR="00900476" w:rsidRPr="00900476" w:rsidRDefault="00900476" w:rsidP="00806B57">
      <w:pPr>
        <w:tabs>
          <w:tab w:val="left" w:pos="3510"/>
          <w:tab w:val="left" w:pos="4320"/>
        </w:tabs>
        <w:spacing w:before="0" w:line="276" w:lineRule="auto"/>
      </w:pPr>
      <w:r w:rsidRPr="00900476">
        <w:tab/>
        <w:t>[</w:t>
      </w:r>
      <w:proofErr w:type="gramStart"/>
      <w:r w:rsidRPr="00900476">
        <w:rPr>
          <w:i/>
        </w:rPr>
        <w:t>avocat</w:t>
      </w:r>
      <w:proofErr w:type="gramEnd"/>
      <w:r w:rsidRPr="00900476">
        <w:t>]</w:t>
      </w:r>
      <w:r w:rsidRPr="00900476">
        <w:rPr>
          <w:b/>
          <w:bCs/>
        </w:rPr>
        <w:br w:type="page"/>
      </w:r>
    </w:p>
    <w:p w:rsidR="00900476" w:rsidRPr="00900476" w:rsidRDefault="00900476" w:rsidP="00900476">
      <w:pPr>
        <w:pStyle w:val="Actes3"/>
      </w:pPr>
      <w:bookmarkStart w:id="124" w:name="_Toc446347642"/>
      <w:r w:rsidRPr="00900476">
        <w:lastRenderedPageBreak/>
        <w:t xml:space="preserve">2 </w:t>
      </w:r>
      <w:proofErr w:type="gramStart"/>
      <w:r w:rsidRPr="00900476">
        <w:t>- Quittances</w:t>
      </w:r>
      <w:bookmarkEnd w:id="124"/>
      <w:proofErr w:type="gramEnd"/>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4320"/>
        </w:tabs>
        <w:spacing w:before="0" w:line="276" w:lineRule="auto"/>
      </w:pPr>
      <w:r w:rsidRPr="00900476">
        <w:t xml:space="preserve">Numéro d’identification </w:t>
      </w:r>
    </w:p>
    <w:p w:rsidR="00900476" w:rsidRPr="00900476" w:rsidRDefault="00900476" w:rsidP="00900476">
      <w:pPr>
        <w:tabs>
          <w:tab w:val="left" w:pos="3510"/>
          <w:tab w:val="left" w:pos="4320"/>
        </w:tabs>
        <w:spacing w:before="0" w:line="276" w:lineRule="auto"/>
      </w:pPr>
      <w:proofErr w:type="gramStart"/>
      <w:r w:rsidRPr="00900476">
        <w:t>de</w:t>
      </w:r>
      <w:proofErr w:type="gramEnd"/>
      <w:r w:rsidRPr="00900476">
        <w:t xml:space="preserve"> parcelle :</w:t>
      </w:r>
      <w:r w:rsidRPr="00900476">
        <w:tab/>
        <w:t>[</w:t>
      </w:r>
      <w:r w:rsidRPr="00900476">
        <w:rPr>
          <w:i/>
        </w:rPr>
        <w:t>NID</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Propriétaire enregistré :</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noms</w:t>
      </w:r>
      <w:proofErr w:type="gramEnd"/>
      <w:r w:rsidRPr="00900476">
        <w:rPr>
          <w:i/>
        </w:rPr>
        <w:t xml:space="preserve"> sur le CPE</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 xml:space="preserve">LE PRÉSENT CERTIFICAT ATTESTE QUE la conséquence juridique de l’enregistrement de la </w:t>
      </w:r>
      <w:r w:rsidRPr="00900476">
        <w:rPr>
          <w:b/>
        </w:rPr>
        <w:t>QUITTANCE D’HYPOTHÈQUE</w:t>
      </w:r>
      <w:r w:rsidRPr="00900476">
        <w:t xml:space="preserve"> ci-jointe sur le certificat de propriété enregistrée de la parcelle spécifiée est :</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60"/>
          <w:tab w:val="left" w:pos="3510"/>
          <w:tab w:val="left" w:pos="5040"/>
        </w:tabs>
        <w:spacing w:before="0" w:line="276" w:lineRule="auto"/>
        <w:rPr>
          <w:b/>
        </w:rPr>
      </w:pPr>
    </w:p>
    <w:p w:rsidR="00900476" w:rsidRPr="00900476" w:rsidRDefault="00900476" w:rsidP="00900476">
      <w:pPr>
        <w:tabs>
          <w:tab w:val="left" w:pos="360"/>
          <w:tab w:val="left" w:pos="3510"/>
          <w:tab w:val="left" w:pos="5040"/>
        </w:tabs>
        <w:spacing w:before="0" w:line="276" w:lineRule="auto"/>
        <w:rPr>
          <w:b/>
        </w:rPr>
      </w:pPr>
    </w:p>
    <w:p w:rsidR="00900476" w:rsidRPr="00900476" w:rsidRDefault="00900476" w:rsidP="00900476">
      <w:pPr>
        <w:tabs>
          <w:tab w:val="left" w:pos="360"/>
          <w:tab w:val="left" w:pos="3510"/>
          <w:tab w:val="left" w:pos="5040"/>
        </w:tabs>
        <w:spacing w:before="0" w:line="276" w:lineRule="auto"/>
        <w:rPr>
          <w:b/>
        </w:rPr>
      </w:pPr>
    </w:p>
    <w:p w:rsidR="00900476" w:rsidRPr="00900476" w:rsidRDefault="00900476" w:rsidP="00900476">
      <w:pPr>
        <w:tabs>
          <w:tab w:val="left" w:pos="360"/>
          <w:tab w:val="left" w:pos="1440"/>
          <w:tab w:val="left" w:pos="2880"/>
        </w:tabs>
        <w:spacing w:before="0" w:line="276" w:lineRule="auto"/>
      </w:pPr>
      <w:r w:rsidRPr="00900476">
        <w:t>Suppressions :</w:t>
      </w:r>
    </w:p>
    <w:p w:rsidR="00900476" w:rsidRPr="00900476" w:rsidRDefault="00900476" w:rsidP="00900476">
      <w:pPr>
        <w:tabs>
          <w:tab w:val="left" w:pos="360"/>
          <w:tab w:val="left" w:pos="1440"/>
          <w:tab w:val="left" w:pos="2880"/>
        </w:tabs>
        <w:spacing w:before="0" w:line="276" w:lineRule="auto"/>
      </w:pPr>
    </w:p>
    <w:p w:rsidR="00900476" w:rsidRPr="00900476" w:rsidRDefault="00900476" w:rsidP="00900476">
      <w:pPr>
        <w:tabs>
          <w:tab w:val="left" w:pos="360"/>
          <w:tab w:val="left" w:pos="1440"/>
          <w:tab w:val="left" w:pos="2880"/>
        </w:tabs>
        <w:spacing w:before="0" w:line="276" w:lineRule="auto"/>
      </w:pPr>
      <w:r w:rsidRPr="00900476">
        <w:tab/>
        <w:t>Rayer une charge :</w:t>
      </w:r>
    </w:p>
    <w:p w:rsidR="00900476" w:rsidRPr="00900476" w:rsidRDefault="00900476" w:rsidP="00900476">
      <w:pPr>
        <w:tabs>
          <w:tab w:val="left" w:pos="360"/>
          <w:tab w:val="left" w:pos="1440"/>
          <w:tab w:val="left" w:pos="2880"/>
        </w:tabs>
        <w:spacing w:before="0" w:line="276" w:lineRule="auto"/>
      </w:pPr>
      <w:r w:rsidRPr="00900476">
        <w:tab/>
      </w:r>
      <w:r w:rsidRPr="00900476">
        <w:tab/>
        <w:t>[</w:t>
      </w:r>
      <w:proofErr w:type="gramStart"/>
      <w:r w:rsidRPr="00900476">
        <w:rPr>
          <w:i/>
        </w:rPr>
        <w:t>nom</w:t>
      </w:r>
      <w:proofErr w:type="gramEnd"/>
      <w:r w:rsidRPr="00900476">
        <w:rPr>
          <w:i/>
        </w:rPr>
        <w:t xml:space="preserve"> du créancier hypothécaire sur le CPE</w:t>
      </w:r>
      <w:r w:rsidRPr="00900476">
        <w:t>]</w:t>
      </w:r>
    </w:p>
    <w:p w:rsidR="00900476" w:rsidRPr="00900476" w:rsidRDefault="00900476" w:rsidP="00900476">
      <w:pPr>
        <w:tabs>
          <w:tab w:val="left" w:pos="360"/>
          <w:tab w:val="left" w:pos="1440"/>
          <w:tab w:val="left" w:pos="2880"/>
        </w:tabs>
        <w:spacing w:before="0" w:line="276" w:lineRule="auto"/>
      </w:pPr>
      <w:r w:rsidRPr="00900476">
        <w:tab/>
      </w:r>
      <w:r w:rsidRPr="00900476">
        <w:tab/>
        <w:t>Numéro d’enregistrement : [</w:t>
      </w:r>
      <w:r w:rsidRPr="00900476">
        <w:rPr>
          <w:i/>
        </w:rPr>
        <w:t>numéro sur le CPE</w:t>
      </w:r>
      <w:r w:rsidRPr="00900476">
        <w:t>]</w:t>
      </w: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Date : ____</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pStyle w:val="Titre4"/>
        <w:keepNext w:val="0"/>
        <w:keepLines w:val="0"/>
        <w:numPr>
          <w:ilvl w:val="0"/>
          <w:numId w:val="0"/>
        </w:numPr>
        <w:spacing w:before="0" w:line="276" w:lineRule="auto"/>
        <w:rPr>
          <w:rFonts w:ascii="Times New Roman" w:hAnsi="Times New Roman" w:cs="Times New Roman"/>
          <w:b w:val="0"/>
          <w:i w:val="0"/>
          <w:color w:val="auto"/>
        </w:rPr>
      </w:pPr>
    </w:p>
    <w:p w:rsidR="00900476" w:rsidRPr="00900476" w:rsidRDefault="00900476" w:rsidP="00900476">
      <w:pPr>
        <w:spacing w:before="0"/>
      </w:pPr>
      <w:r w:rsidRPr="00900476">
        <w:rPr>
          <w:b/>
          <w:bCs/>
        </w:rPr>
        <w:br w:type="page"/>
      </w:r>
    </w:p>
    <w:p w:rsidR="00900476" w:rsidRPr="00900476" w:rsidRDefault="00900476" w:rsidP="00900476">
      <w:pPr>
        <w:pStyle w:val="Actes3"/>
      </w:pPr>
      <w:bookmarkStart w:id="125" w:name="_Toc446347643"/>
      <w:r w:rsidRPr="00900476">
        <w:lastRenderedPageBreak/>
        <w:t>3 - Plans de lotissement</w:t>
      </w:r>
      <w:bookmarkEnd w:id="125"/>
    </w:p>
    <w:p w:rsidR="00900476" w:rsidRPr="00900476" w:rsidRDefault="00900476" w:rsidP="00900476">
      <w:pPr>
        <w:pStyle w:val="Actes3"/>
      </w:pPr>
    </w:p>
    <w:p w:rsidR="00900476" w:rsidRPr="00900476" w:rsidRDefault="00900476" w:rsidP="00900476">
      <w:pPr>
        <w:pStyle w:val="Actes4"/>
      </w:pPr>
      <w:bookmarkStart w:id="126" w:name="_Toc446347644"/>
      <w:r w:rsidRPr="00900476">
        <w:t>a) Terrain loti</w:t>
      </w:r>
      <w:bookmarkEnd w:id="126"/>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pPr>
      <w:r w:rsidRPr="00900476">
        <w:t>Identification de la parcelle :</w:t>
      </w:r>
      <w:r w:rsidRPr="00900476">
        <w:tab/>
      </w:r>
      <w:r w:rsidRPr="00900476">
        <w:rPr>
          <w:b/>
        </w:rPr>
        <w:t xml:space="preserve">Voir annexe « A » </w:t>
      </w:r>
      <w:r w:rsidRPr="00900476">
        <w:rPr>
          <w:i/>
        </w:rPr>
        <w:t>(description du lot)</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 xml:space="preserve">LE PRÉSENT CERTIFICAT ATTESTE QUE la conséquence juridique de l’enregistrement du </w:t>
      </w:r>
      <w:r w:rsidRPr="00900476">
        <w:rPr>
          <w:b/>
        </w:rPr>
        <w:fldChar w:fldCharType="begin">
          <w:ffData>
            <w:name w:val="Texte43"/>
            <w:enabled/>
            <w:calcOnExit w:val="0"/>
            <w:textInput>
              <w:default w:val="PLAN DE LOTISSEMENT"/>
            </w:textInput>
          </w:ffData>
        </w:fldChar>
      </w:r>
      <w:r w:rsidRPr="00900476">
        <w:rPr>
          <w:b/>
        </w:rPr>
        <w:instrText xml:space="preserve"> FORMTEXT </w:instrText>
      </w:r>
      <w:r w:rsidRPr="00900476">
        <w:rPr>
          <w:b/>
        </w:rPr>
      </w:r>
      <w:r w:rsidRPr="00900476">
        <w:rPr>
          <w:b/>
        </w:rPr>
        <w:fldChar w:fldCharType="separate"/>
      </w:r>
      <w:r w:rsidRPr="00900476">
        <w:rPr>
          <w:b/>
          <w:noProof/>
        </w:rPr>
        <w:t>PLAN DE LOTISSEMENT</w:t>
      </w:r>
      <w:r w:rsidRPr="00900476">
        <w:rPr>
          <w:b/>
        </w:rPr>
        <w:fldChar w:fldCharType="end"/>
      </w:r>
      <w:r w:rsidRPr="00900476">
        <w:t xml:space="preserve"> ci-joint concernant la parcelle spécifiée est :</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Propriétaire :</w:t>
      </w:r>
    </w:p>
    <w:p w:rsidR="00900476" w:rsidRPr="00900476" w:rsidRDefault="00900476" w:rsidP="00900476">
      <w:pPr>
        <w:tabs>
          <w:tab w:val="left" w:pos="3240"/>
          <w:tab w:val="left" w:pos="4320"/>
        </w:tabs>
        <w:spacing w:before="0" w:line="276" w:lineRule="auto"/>
      </w:pPr>
      <w:r w:rsidRPr="00900476">
        <w:tab/>
        <w:t>[</w:t>
      </w:r>
      <w:proofErr w:type="gramStart"/>
      <w:r w:rsidRPr="00900476">
        <w:rPr>
          <w:i/>
        </w:rPr>
        <w:t>noms</w:t>
      </w:r>
      <w:proofErr w:type="gramEnd"/>
      <w:r w:rsidRPr="00900476">
        <w:rPr>
          <w:i/>
        </w:rPr>
        <w:t xml:space="preserve"> sur le CPE du NID parent</w:t>
      </w:r>
      <w:r w:rsidRPr="00900476">
        <w:t>]</w:t>
      </w:r>
    </w:p>
    <w:p w:rsidR="00900476" w:rsidRPr="00900476" w:rsidRDefault="00900476" w:rsidP="00900476">
      <w:pPr>
        <w:tabs>
          <w:tab w:val="left" w:pos="3240"/>
          <w:tab w:val="left" w:pos="4320"/>
        </w:tabs>
        <w:spacing w:before="0" w:line="276" w:lineRule="auto"/>
        <w:rPr>
          <w:b/>
          <w:bCs/>
        </w:rPr>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roofErr w:type="gramStart"/>
      <w:r w:rsidRPr="00900476">
        <w:t>Charges</w:t>
      </w:r>
      <w:proofErr w:type="gramEnd"/>
      <w:r w:rsidRPr="00900476">
        <w:t> :</w:t>
      </w:r>
    </w:p>
    <w:p w:rsidR="00900476" w:rsidRPr="00900476" w:rsidRDefault="00900476" w:rsidP="00900476">
      <w:pPr>
        <w:tabs>
          <w:tab w:val="left" w:pos="3240"/>
          <w:tab w:val="left" w:pos="4320"/>
        </w:tabs>
        <w:spacing w:before="0" w:line="276" w:lineRule="auto"/>
        <w:rPr>
          <w:b/>
          <w:bCs/>
        </w:rPr>
      </w:pPr>
      <w:r w:rsidRPr="00900476">
        <w:tab/>
        <w:t>[</w:t>
      </w:r>
      <w:proofErr w:type="gramStart"/>
      <w:r w:rsidRPr="00900476">
        <w:rPr>
          <w:i/>
        </w:rPr>
        <w:t>charges</w:t>
      </w:r>
      <w:proofErr w:type="gramEnd"/>
      <w:r w:rsidRPr="00900476">
        <w:rPr>
          <w:i/>
        </w:rPr>
        <w:t xml:space="preserve"> applicables sur le CPE du NID parent</w:t>
      </w:r>
      <w:r w:rsidRPr="00900476">
        <w:t>]</w:t>
      </w:r>
    </w:p>
    <w:p w:rsidR="00900476" w:rsidRPr="00900476" w:rsidRDefault="00900476" w:rsidP="00900476">
      <w:pPr>
        <w:tabs>
          <w:tab w:val="left" w:pos="3240"/>
          <w:tab w:val="left" w:pos="4320"/>
        </w:tabs>
        <w:spacing w:before="0" w:line="276" w:lineRule="auto"/>
      </w:pPr>
      <w:r w:rsidRPr="00900476">
        <w:tab/>
        <w:t>Numéro d’enregistrement :</w:t>
      </w:r>
      <w:r w:rsidRPr="00900476">
        <w:tab/>
        <w:t>____</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60"/>
          <w:tab w:val="left" w:pos="3240"/>
          <w:tab w:val="left" w:pos="4320"/>
        </w:tabs>
        <w:spacing w:before="0" w:line="276" w:lineRule="auto"/>
      </w:pPr>
    </w:p>
    <w:p w:rsidR="00900476" w:rsidRPr="00900476" w:rsidRDefault="00900476" w:rsidP="00900476">
      <w:pPr>
        <w:tabs>
          <w:tab w:val="left" w:pos="360"/>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Date : ____</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900476" w:rsidRPr="00900476" w:rsidRDefault="00900476" w:rsidP="00900476">
      <w:pPr>
        <w:tabs>
          <w:tab w:val="left" w:pos="3240"/>
          <w:tab w:val="left" w:pos="4320"/>
        </w:tabs>
        <w:spacing w:before="0" w:line="276" w:lineRule="auto"/>
      </w:pPr>
    </w:p>
    <w:p w:rsidR="00900476" w:rsidRPr="00900476" w:rsidRDefault="00900476" w:rsidP="00900476">
      <w:pPr>
        <w:pStyle w:val="Titre4"/>
        <w:keepNext w:val="0"/>
        <w:keepLines w:val="0"/>
        <w:numPr>
          <w:ilvl w:val="0"/>
          <w:numId w:val="0"/>
        </w:numPr>
        <w:spacing w:before="0" w:line="276" w:lineRule="auto"/>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4"/>
      </w:pPr>
      <w:bookmarkStart w:id="127" w:name="_Toc446347645"/>
      <w:r w:rsidRPr="00900476">
        <w:lastRenderedPageBreak/>
        <w:t>b) NID parent</w:t>
      </w:r>
      <w:bookmarkEnd w:id="127"/>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4320"/>
        </w:tabs>
        <w:spacing w:before="0" w:line="276" w:lineRule="auto"/>
      </w:pPr>
      <w:r w:rsidRPr="00900476">
        <w:t xml:space="preserve">Numéro d’identification </w:t>
      </w:r>
    </w:p>
    <w:p w:rsidR="00900476" w:rsidRPr="00900476" w:rsidRDefault="00900476" w:rsidP="00900476">
      <w:pPr>
        <w:tabs>
          <w:tab w:val="left" w:pos="3510"/>
          <w:tab w:val="left" w:pos="4320"/>
        </w:tabs>
        <w:spacing w:before="0" w:line="276" w:lineRule="auto"/>
      </w:pPr>
      <w:proofErr w:type="gramStart"/>
      <w:r w:rsidRPr="00900476">
        <w:t>de</w:t>
      </w:r>
      <w:proofErr w:type="gramEnd"/>
      <w:r w:rsidRPr="00900476">
        <w:t xml:space="preserve"> parcelle : </w:t>
      </w:r>
      <w:r w:rsidRPr="00900476">
        <w:tab/>
        <w:t>[</w:t>
      </w:r>
      <w:r w:rsidRPr="00900476">
        <w:rPr>
          <w:i/>
        </w:rPr>
        <w:t>NID parent</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Propriétaire enregistré :</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noms</w:t>
      </w:r>
      <w:proofErr w:type="gramEnd"/>
      <w:r w:rsidRPr="00900476">
        <w:rPr>
          <w:i/>
        </w:rPr>
        <w:t xml:space="preserve"> sur le CPE</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 xml:space="preserve">LE PRÉSENT CERTIFICAT ATTESTE QUE la conséquence juridique de l’enregistrement du </w:t>
      </w:r>
      <w:r w:rsidRPr="00900476">
        <w:rPr>
          <w:b/>
        </w:rPr>
        <w:fldChar w:fldCharType="begin">
          <w:ffData>
            <w:name w:val="Texte43"/>
            <w:enabled/>
            <w:calcOnExit w:val="0"/>
            <w:textInput>
              <w:default w:val="PLAN DE LOTISSEMENT"/>
            </w:textInput>
          </w:ffData>
        </w:fldChar>
      </w:r>
      <w:r w:rsidRPr="00900476">
        <w:rPr>
          <w:b/>
        </w:rPr>
        <w:instrText xml:space="preserve"> FORMTEXT </w:instrText>
      </w:r>
      <w:r w:rsidRPr="00900476">
        <w:rPr>
          <w:b/>
        </w:rPr>
      </w:r>
      <w:r w:rsidRPr="00900476">
        <w:rPr>
          <w:b/>
        </w:rPr>
        <w:fldChar w:fldCharType="separate"/>
      </w:r>
      <w:r w:rsidRPr="00900476">
        <w:rPr>
          <w:b/>
          <w:noProof/>
        </w:rPr>
        <w:t>PLAN DE LOTISSEMENT</w:t>
      </w:r>
      <w:r w:rsidRPr="00900476">
        <w:rPr>
          <w:b/>
        </w:rPr>
        <w:fldChar w:fldCharType="end"/>
      </w:r>
      <w:r w:rsidRPr="00900476">
        <w:t xml:space="preserve"> ci-joint sur le certificat de propriété enregistrée de la parcelle spécifiée est :</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60"/>
          <w:tab w:val="left" w:pos="3510"/>
          <w:tab w:val="left" w:pos="5040"/>
        </w:tabs>
        <w:spacing w:before="0" w:line="276" w:lineRule="auto"/>
      </w:pPr>
      <w:r w:rsidRPr="00900476">
        <w:t>Modifications :</w:t>
      </w:r>
    </w:p>
    <w:p w:rsidR="00900476" w:rsidRPr="00900476" w:rsidRDefault="00900476" w:rsidP="00900476">
      <w:pPr>
        <w:tabs>
          <w:tab w:val="left" w:pos="360"/>
          <w:tab w:val="left" w:pos="1440"/>
          <w:tab w:val="left" w:pos="2880"/>
        </w:tabs>
        <w:spacing w:before="0" w:line="276" w:lineRule="auto"/>
        <w:rPr>
          <w:b/>
        </w:rPr>
      </w:pPr>
    </w:p>
    <w:p w:rsidR="00900476" w:rsidRPr="00900476" w:rsidRDefault="00900476" w:rsidP="00900476">
      <w:pPr>
        <w:tabs>
          <w:tab w:val="left" w:pos="360"/>
          <w:tab w:val="left" w:pos="1440"/>
          <w:tab w:val="left" w:pos="2880"/>
        </w:tabs>
        <w:spacing w:before="0" w:line="276" w:lineRule="auto"/>
      </w:pPr>
    </w:p>
    <w:p w:rsidR="00900476" w:rsidRPr="00900476" w:rsidRDefault="00900476" w:rsidP="00900476">
      <w:pPr>
        <w:tabs>
          <w:tab w:val="left" w:pos="360"/>
          <w:tab w:val="left" w:pos="1440"/>
          <w:tab w:val="left" w:pos="2880"/>
        </w:tabs>
        <w:spacing w:before="0" w:line="276" w:lineRule="auto"/>
      </w:pPr>
      <w:r w:rsidRPr="00900476">
        <w:tab/>
        <w:t>Changement dans la description :</w:t>
      </w:r>
    </w:p>
    <w:p w:rsidR="00900476" w:rsidRPr="00900476" w:rsidRDefault="00900476" w:rsidP="00900476">
      <w:pPr>
        <w:tabs>
          <w:tab w:val="left" w:pos="360"/>
          <w:tab w:val="left" w:pos="1440"/>
          <w:tab w:val="left" w:pos="2880"/>
        </w:tabs>
        <w:spacing w:before="0" w:line="276" w:lineRule="auto"/>
      </w:pPr>
      <w:r w:rsidRPr="00900476">
        <w:tab/>
      </w:r>
      <w:r w:rsidRPr="00900476">
        <w:tab/>
        <w:t>Ajouter « Excepté le lot … »</w:t>
      </w: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Date : ____</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pStyle w:val="Titre4"/>
        <w:keepNext w:val="0"/>
        <w:keepLines w:val="0"/>
        <w:numPr>
          <w:ilvl w:val="0"/>
          <w:numId w:val="0"/>
        </w:numPr>
        <w:spacing w:before="0" w:line="276" w:lineRule="auto"/>
        <w:rPr>
          <w:rFonts w:ascii="Times New Roman" w:hAnsi="Times New Roman" w:cs="Times New Roman"/>
          <w:b w:val="0"/>
          <w:i w:val="0"/>
          <w:color w:val="auto"/>
        </w:rPr>
      </w:pPr>
    </w:p>
    <w:p w:rsidR="00900476" w:rsidRPr="00900476" w:rsidRDefault="00900476" w:rsidP="00900476">
      <w:r w:rsidRPr="00900476">
        <w:rPr>
          <w:b/>
          <w:bCs/>
        </w:rPr>
        <w:br w:type="page"/>
      </w:r>
    </w:p>
    <w:p w:rsidR="00900476" w:rsidRPr="00900476" w:rsidRDefault="00900476" w:rsidP="00900476">
      <w:pPr>
        <w:pStyle w:val="Actes4"/>
      </w:pPr>
      <w:bookmarkStart w:id="128" w:name="_Toc446347646"/>
      <w:r w:rsidRPr="00900476">
        <w:lastRenderedPageBreak/>
        <w:t>c) Rue publique</w:t>
      </w:r>
      <w:bookmarkEnd w:id="128"/>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4320"/>
        </w:tabs>
        <w:spacing w:before="0" w:line="276" w:lineRule="auto"/>
      </w:pPr>
      <w:r w:rsidRPr="00900476">
        <w:t xml:space="preserve">Numéro d’identification </w:t>
      </w:r>
    </w:p>
    <w:p w:rsidR="00900476" w:rsidRPr="00900476" w:rsidRDefault="00900476" w:rsidP="00900476">
      <w:pPr>
        <w:tabs>
          <w:tab w:val="left" w:pos="3510"/>
          <w:tab w:val="left" w:pos="4320"/>
        </w:tabs>
        <w:spacing w:before="0" w:line="276" w:lineRule="auto"/>
      </w:pPr>
      <w:proofErr w:type="gramStart"/>
      <w:r w:rsidRPr="00900476">
        <w:t>de</w:t>
      </w:r>
      <w:proofErr w:type="gramEnd"/>
      <w:r w:rsidRPr="00900476">
        <w:t xml:space="preserve"> parcelle :</w:t>
      </w:r>
      <w:r w:rsidRPr="00900476">
        <w:tab/>
      </w:r>
      <w:r w:rsidRPr="00900476">
        <w:rPr>
          <w:b/>
        </w:rPr>
        <w:t xml:space="preserve">voir annexe « A » </w:t>
      </w:r>
      <w:r w:rsidRPr="00900476">
        <w:rPr>
          <w:i/>
        </w:rPr>
        <w:t>(description de la rue)</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Propriétaire enregistré :</w:t>
      </w:r>
    </w:p>
    <w:p w:rsidR="00900476" w:rsidRPr="00900476" w:rsidRDefault="00900476" w:rsidP="00900476">
      <w:pPr>
        <w:tabs>
          <w:tab w:val="left" w:pos="3420"/>
          <w:tab w:val="left" w:pos="4320"/>
        </w:tabs>
        <w:spacing w:before="0" w:line="276" w:lineRule="auto"/>
      </w:pPr>
      <w:r w:rsidRPr="00900476">
        <w:tab/>
        <w:t>[</w:t>
      </w:r>
      <w:proofErr w:type="gramStart"/>
      <w:r w:rsidRPr="00900476">
        <w:rPr>
          <w:i/>
        </w:rPr>
        <w:t>noms</w:t>
      </w:r>
      <w:proofErr w:type="gramEnd"/>
      <w:r w:rsidRPr="00900476">
        <w:rPr>
          <w:i/>
        </w:rPr>
        <w:t xml:space="preserve"> sur le CPE du NID parent</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 xml:space="preserve">LE PRÉSENT CERTIFICAT ATTESTE QUE la conséquence juridique de l’enregistrement du </w:t>
      </w:r>
      <w:r w:rsidRPr="00900476">
        <w:rPr>
          <w:b/>
        </w:rPr>
        <w:fldChar w:fldCharType="begin">
          <w:ffData>
            <w:name w:val="Texte43"/>
            <w:enabled/>
            <w:calcOnExit w:val="0"/>
            <w:textInput>
              <w:default w:val="PLAN DE LOTISSEMENT"/>
            </w:textInput>
          </w:ffData>
        </w:fldChar>
      </w:r>
      <w:r w:rsidRPr="00900476">
        <w:rPr>
          <w:b/>
        </w:rPr>
        <w:instrText xml:space="preserve"> FORMTEXT </w:instrText>
      </w:r>
      <w:r w:rsidRPr="00900476">
        <w:rPr>
          <w:b/>
        </w:rPr>
      </w:r>
      <w:r w:rsidRPr="00900476">
        <w:rPr>
          <w:b/>
        </w:rPr>
        <w:fldChar w:fldCharType="separate"/>
      </w:r>
      <w:r w:rsidRPr="00900476">
        <w:rPr>
          <w:b/>
          <w:noProof/>
        </w:rPr>
        <w:t>PLAN DE LOTISSEMENT</w:t>
      </w:r>
      <w:r w:rsidRPr="00900476">
        <w:rPr>
          <w:b/>
        </w:rPr>
        <w:fldChar w:fldCharType="end"/>
      </w:r>
      <w:r w:rsidRPr="00900476">
        <w:t xml:space="preserve"> ci-joint sur le certificat de propriété enregistrée de la parcelle spécifiée est :</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60"/>
          <w:tab w:val="left" w:pos="3510"/>
          <w:tab w:val="left" w:pos="5040"/>
        </w:tabs>
        <w:spacing w:before="0" w:line="276" w:lineRule="auto"/>
      </w:pPr>
      <w:r w:rsidRPr="00900476">
        <w:t>Modifications :</w:t>
      </w:r>
    </w:p>
    <w:p w:rsidR="00900476" w:rsidRPr="00900476" w:rsidRDefault="00900476" w:rsidP="00900476">
      <w:pPr>
        <w:tabs>
          <w:tab w:val="left" w:pos="360"/>
          <w:tab w:val="left" w:pos="2880"/>
          <w:tab w:val="left" w:pos="5040"/>
        </w:tabs>
        <w:spacing w:before="0" w:line="276" w:lineRule="auto"/>
        <w:rPr>
          <w:b/>
        </w:rPr>
      </w:pPr>
    </w:p>
    <w:p w:rsidR="00900476" w:rsidRPr="00900476" w:rsidRDefault="00900476" w:rsidP="00900476">
      <w:pPr>
        <w:tabs>
          <w:tab w:val="left" w:pos="360"/>
          <w:tab w:val="left" w:pos="1440"/>
          <w:tab w:val="left" w:pos="2880"/>
          <w:tab w:val="left" w:pos="5040"/>
        </w:tabs>
        <w:spacing w:before="0" w:line="276" w:lineRule="auto"/>
      </w:pPr>
      <w:r w:rsidRPr="00900476">
        <w:rPr>
          <w:b/>
        </w:rPr>
        <w:tab/>
      </w:r>
      <w:r w:rsidRPr="00900476">
        <w:t>Changer le propriétaire enregistré à :</w:t>
      </w:r>
    </w:p>
    <w:p w:rsidR="00900476" w:rsidRPr="00900476" w:rsidRDefault="00900476" w:rsidP="00900476">
      <w:pPr>
        <w:tabs>
          <w:tab w:val="left" w:pos="360"/>
          <w:tab w:val="left" w:pos="2880"/>
          <w:tab w:val="left" w:pos="5040"/>
        </w:tabs>
        <w:spacing w:before="0" w:line="276" w:lineRule="auto"/>
      </w:pPr>
    </w:p>
    <w:p w:rsidR="00900476" w:rsidRPr="00900476" w:rsidRDefault="00900476" w:rsidP="00900476">
      <w:pPr>
        <w:tabs>
          <w:tab w:val="left" w:pos="360"/>
          <w:tab w:val="left" w:pos="2880"/>
          <w:tab w:val="left" w:pos="5040"/>
        </w:tabs>
        <w:spacing w:before="0" w:line="276" w:lineRule="auto"/>
        <w:rPr>
          <w:bCs/>
        </w:rPr>
      </w:pPr>
      <w:r w:rsidRPr="00900476">
        <w:tab/>
        <w:t>[</w:t>
      </w:r>
      <w:proofErr w:type="gramStart"/>
      <w:r w:rsidRPr="00900476">
        <w:rPr>
          <w:bCs/>
          <w:i/>
        </w:rPr>
        <w:t>municipalité</w:t>
      </w:r>
      <w:proofErr w:type="gramEnd"/>
      <w:r w:rsidRPr="00900476">
        <w:rPr>
          <w:bCs/>
        </w:rPr>
        <w:t>]</w:t>
      </w:r>
    </w:p>
    <w:p w:rsidR="00900476" w:rsidRPr="00900476" w:rsidRDefault="00900476" w:rsidP="00900476">
      <w:pPr>
        <w:tabs>
          <w:tab w:val="left" w:pos="360"/>
          <w:tab w:val="left" w:pos="2880"/>
          <w:tab w:val="left" w:pos="5040"/>
        </w:tabs>
        <w:spacing w:before="0" w:line="276" w:lineRule="auto"/>
        <w:rPr>
          <w:bCs/>
        </w:rPr>
      </w:pPr>
      <w:r w:rsidRPr="00900476">
        <w:tab/>
        <w:t>[</w:t>
      </w:r>
      <w:proofErr w:type="gramStart"/>
      <w:r w:rsidRPr="00900476">
        <w:rPr>
          <w:bCs/>
          <w:i/>
        </w:rPr>
        <w:t>adresse</w:t>
      </w:r>
      <w:proofErr w:type="gramEnd"/>
      <w:r w:rsidRPr="00900476">
        <w:rPr>
          <w:bCs/>
        </w:rPr>
        <w:t>]</w:t>
      </w:r>
    </w:p>
    <w:p w:rsidR="00900476" w:rsidRPr="00900476" w:rsidRDefault="00900476" w:rsidP="00900476">
      <w:pPr>
        <w:tabs>
          <w:tab w:val="left" w:pos="360"/>
          <w:tab w:val="left" w:pos="2880"/>
          <w:tab w:val="left" w:pos="5040"/>
        </w:tabs>
        <w:spacing w:before="0" w:line="276" w:lineRule="auto"/>
      </w:pPr>
      <w:r w:rsidRPr="00900476">
        <w:tab/>
        <w:t xml:space="preserve">Instrument : </w:t>
      </w:r>
      <w:r w:rsidRPr="00900476">
        <w:rPr>
          <w:b/>
        </w:rPr>
        <w:t>plan de lotissement</w:t>
      </w:r>
    </w:p>
    <w:p w:rsidR="00900476" w:rsidRPr="00900476" w:rsidRDefault="00900476" w:rsidP="00900476">
      <w:pPr>
        <w:tabs>
          <w:tab w:val="left" w:pos="360"/>
          <w:tab w:val="left" w:pos="2880"/>
          <w:tab w:val="left" w:pos="5040"/>
        </w:tabs>
        <w:spacing w:before="0" w:line="276" w:lineRule="auto"/>
      </w:pPr>
    </w:p>
    <w:p w:rsidR="00900476" w:rsidRPr="00900476" w:rsidRDefault="00900476" w:rsidP="00900476">
      <w:pPr>
        <w:tabs>
          <w:tab w:val="left" w:pos="360"/>
          <w:tab w:val="left" w:pos="1440"/>
          <w:tab w:val="left" w:pos="2880"/>
          <w:tab w:val="left" w:pos="5040"/>
        </w:tabs>
        <w:spacing w:before="0" w:line="276" w:lineRule="auto"/>
      </w:pPr>
      <w:r w:rsidRPr="00900476">
        <w:tab/>
        <w:t>Changer le mode de tenure à :</w:t>
      </w:r>
    </w:p>
    <w:p w:rsidR="00900476" w:rsidRPr="00900476" w:rsidRDefault="00900476" w:rsidP="00900476">
      <w:pPr>
        <w:tabs>
          <w:tab w:val="left" w:pos="360"/>
          <w:tab w:val="left" w:pos="2880"/>
          <w:tab w:val="left" w:pos="5040"/>
        </w:tabs>
        <w:spacing w:before="0" w:line="276" w:lineRule="auto"/>
      </w:pPr>
    </w:p>
    <w:p w:rsidR="00900476" w:rsidRPr="00900476" w:rsidRDefault="00900476" w:rsidP="00900476">
      <w:pPr>
        <w:tabs>
          <w:tab w:val="left" w:pos="360"/>
          <w:tab w:val="left" w:pos="2880"/>
          <w:tab w:val="left" w:pos="5040"/>
        </w:tabs>
        <w:spacing w:before="0" w:line="276" w:lineRule="auto"/>
      </w:pPr>
      <w:r w:rsidRPr="00900476">
        <w:tab/>
      </w:r>
      <w:r w:rsidRPr="00900476">
        <w:fldChar w:fldCharType="begin">
          <w:ffData>
            <w:name w:val="Texte15"/>
            <w:enabled/>
            <w:calcOnExit w:val="0"/>
            <w:textInput>
              <w:default w:val="SANS OBJET"/>
            </w:textInput>
          </w:ffData>
        </w:fldChar>
      </w:r>
      <w:r w:rsidRPr="00900476">
        <w:instrText xml:space="preserve"> FORMTEXT </w:instrText>
      </w:r>
      <w:r w:rsidRPr="00900476">
        <w:fldChar w:fldCharType="separate"/>
      </w:r>
      <w:r w:rsidRPr="00900476">
        <w:t>SANS OBJET</w:t>
      </w:r>
      <w:r w:rsidRPr="00900476">
        <w:fldChar w:fldCharType="end"/>
      </w:r>
      <w:r w:rsidRPr="00900476">
        <w:t xml:space="preserve"> </w:t>
      </w: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Date : ____</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r w:rsidRPr="00900476">
        <w:rPr>
          <w:b/>
          <w:bCs/>
        </w:rPr>
        <w:br w:type="page"/>
      </w:r>
    </w:p>
    <w:p w:rsidR="00900476" w:rsidRPr="00900476" w:rsidRDefault="00900476" w:rsidP="00900476">
      <w:pPr>
        <w:pStyle w:val="Actes4"/>
      </w:pPr>
      <w:bookmarkStart w:id="129" w:name="_Toc446347647"/>
      <w:r w:rsidRPr="00900476">
        <w:lastRenderedPageBreak/>
        <w:t>d) Servitudes</w:t>
      </w:r>
      <w:bookmarkEnd w:id="129"/>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3240"/>
          <w:tab w:val="left" w:pos="4320"/>
        </w:tabs>
        <w:spacing w:before="0" w:line="276" w:lineRule="auto"/>
      </w:pPr>
      <w:r w:rsidRPr="00900476">
        <w:t>Identification de la parcelle :</w:t>
      </w:r>
    </w:p>
    <w:p w:rsidR="00900476" w:rsidRPr="00900476" w:rsidRDefault="00900476" w:rsidP="00900476">
      <w:pPr>
        <w:tabs>
          <w:tab w:val="left" w:pos="3240"/>
          <w:tab w:val="left" w:pos="4320"/>
        </w:tabs>
        <w:spacing w:before="0" w:line="276" w:lineRule="auto"/>
      </w:pPr>
      <w:r w:rsidRPr="00900476">
        <w:tab/>
      </w:r>
      <w:r w:rsidRPr="00900476">
        <w:rPr>
          <w:b/>
        </w:rPr>
        <w:t xml:space="preserve">Voir annexe « A » </w:t>
      </w:r>
      <w:r w:rsidRPr="00900476">
        <w:rPr>
          <w:i/>
        </w:rPr>
        <w:t>(description du lot)</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 xml:space="preserve">LE PRÉSENT CERTIFICAT ATTESTE QUE la conséquence juridique de l’enregistrement du </w:t>
      </w:r>
      <w:r w:rsidRPr="00900476">
        <w:rPr>
          <w:b/>
        </w:rPr>
        <w:fldChar w:fldCharType="begin">
          <w:ffData>
            <w:name w:val="Texte43"/>
            <w:enabled/>
            <w:calcOnExit w:val="0"/>
            <w:textInput>
              <w:default w:val="PLAN DE LOTISSEMENT"/>
            </w:textInput>
          </w:ffData>
        </w:fldChar>
      </w:r>
      <w:r w:rsidRPr="00900476">
        <w:rPr>
          <w:b/>
        </w:rPr>
        <w:instrText xml:space="preserve"> FORMTEXT </w:instrText>
      </w:r>
      <w:r w:rsidRPr="00900476">
        <w:rPr>
          <w:b/>
        </w:rPr>
      </w:r>
      <w:r w:rsidRPr="00900476">
        <w:rPr>
          <w:b/>
        </w:rPr>
        <w:fldChar w:fldCharType="separate"/>
      </w:r>
      <w:r w:rsidRPr="00900476">
        <w:rPr>
          <w:b/>
          <w:noProof/>
        </w:rPr>
        <w:t>PLAN DE LOTISSEMENT</w:t>
      </w:r>
      <w:r w:rsidRPr="00900476">
        <w:rPr>
          <w:b/>
        </w:rPr>
        <w:fldChar w:fldCharType="end"/>
      </w:r>
      <w:r w:rsidRPr="00900476">
        <w:t xml:space="preserve"> ci-joint concernant la parcelle spécifiée est :</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Propriétaire :</w:t>
      </w:r>
    </w:p>
    <w:p w:rsidR="00900476" w:rsidRPr="00900476" w:rsidRDefault="00900476" w:rsidP="00900476">
      <w:pPr>
        <w:tabs>
          <w:tab w:val="left" w:pos="3240"/>
          <w:tab w:val="left" w:pos="4320"/>
        </w:tabs>
        <w:spacing w:before="0" w:line="276" w:lineRule="auto"/>
      </w:pPr>
      <w:r w:rsidRPr="00900476">
        <w:tab/>
        <w:t>[</w:t>
      </w:r>
      <w:proofErr w:type="gramStart"/>
      <w:r w:rsidRPr="00900476">
        <w:rPr>
          <w:i/>
        </w:rPr>
        <w:t>noms</w:t>
      </w:r>
      <w:proofErr w:type="gramEnd"/>
      <w:r w:rsidRPr="00900476">
        <w:rPr>
          <w:i/>
        </w:rPr>
        <w:t xml:space="preserve"> sur le CPE du NID parent</w:t>
      </w:r>
      <w:r w:rsidRPr="00900476">
        <w:t>]</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roofErr w:type="gramStart"/>
      <w:r w:rsidRPr="00900476">
        <w:t>Charges</w:t>
      </w:r>
      <w:proofErr w:type="gramEnd"/>
      <w:r w:rsidRPr="00900476">
        <w:t> :</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rPr>
          <w:b/>
          <w:bCs/>
        </w:rPr>
      </w:pPr>
      <w:r w:rsidRPr="00900476">
        <w:tab/>
        <w:t>[</w:t>
      </w:r>
      <w:r w:rsidRPr="00900476">
        <w:rPr>
          <w:i/>
        </w:rPr>
        <w:t>Entreprise de service public</w:t>
      </w:r>
      <w:r w:rsidRPr="00900476">
        <w:rPr>
          <w:i/>
          <w:vertAlign w:val="superscript"/>
        </w:rPr>
        <w:t>1</w:t>
      </w:r>
      <w:r w:rsidRPr="00900476">
        <w:t>]</w:t>
      </w:r>
    </w:p>
    <w:p w:rsidR="00900476" w:rsidRPr="00900476" w:rsidRDefault="00900476" w:rsidP="00900476">
      <w:pPr>
        <w:tabs>
          <w:tab w:val="left" w:pos="3240"/>
          <w:tab w:val="left" w:pos="4320"/>
        </w:tabs>
        <w:spacing w:before="0" w:line="276" w:lineRule="auto"/>
      </w:pPr>
      <w:r w:rsidRPr="00900476">
        <w:tab/>
        <w:t>[</w:t>
      </w:r>
      <w:proofErr w:type="gramStart"/>
      <w:r w:rsidRPr="00900476">
        <w:t>adresse</w:t>
      </w:r>
      <w:proofErr w:type="gramEnd"/>
      <w:r w:rsidRPr="00900476">
        <w:t>]</w:t>
      </w:r>
    </w:p>
    <w:p w:rsidR="00900476" w:rsidRPr="00900476" w:rsidRDefault="00900476" w:rsidP="00900476">
      <w:pPr>
        <w:tabs>
          <w:tab w:val="left" w:pos="3240"/>
          <w:tab w:val="left" w:pos="4320"/>
        </w:tabs>
        <w:spacing w:before="0" w:line="276" w:lineRule="auto"/>
      </w:pPr>
      <w:r w:rsidRPr="00900476">
        <w:tab/>
        <w:t xml:space="preserve">Type d’intérêt : </w:t>
      </w:r>
      <w:r w:rsidRPr="00900476">
        <w:rPr>
          <w:b/>
        </w:rPr>
        <w:fldChar w:fldCharType="begin">
          <w:ffData>
            <w:name w:val="Texte42"/>
            <w:enabled/>
            <w:calcOnExit w:val="0"/>
            <w:textInput>
              <w:default w:val="titulaire de la servitude"/>
            </w:textInput>
          </w:ffData>
        </w:fldChar>
      </w:r>
      <w:r w:rsidRPr="00900476">
        <w:rPr>
          <w:b/>
        </w:rPr>
        <w:instrText xml:space="preserve"> FORMTEXT </w:instrText>
      </w:r>
      <w:r w:rsidRPr="00900476">
        <w:rPr>
          <w:b/>
        </w:rPr>
      </w:r>
      <w:r w:rsidRPr="00900476">
        <w:rPr>
          <w:b/>
        </w:rPr>
        <w:fldChar w:fldCharType="separate"/>
      </w:r>
      <w:r w:rsidRPr="00900476">
        <w:rPr>
          <w:b/>
          <w:noProof/>
        </w:rPr>
        <w:t>titulaire de la servitude</w:t>
      </w:r>
      <w:r w:rsidRPr="00900476">
        <w:rPr>
          <w:b/>
        </w:rPr>
        <w:fldChar w:fldCharType="end"/>
      </w:r>
    </w:p>
    <w:p w:rsidR="00900476" w:rsidRPr="00900476" w:rsidRDefault="00900476" w:rsidP="00900476">
      <w:pPr>
        <w:tabs>
          <w:tab w:val="left" w:pos="3240"/>
          <w:tab w:val="left" w:pos="4320"/>
        </w:tabs>
        <w:spacing w:before="0" w:line="276" w:lineRule="auto"/>
      </w:pPr>
      <w:r w:rsidRPr="00900476">
        <w:tab/>
        <w:t xml:space="preserve">Instrument : </w:t>
      </w:r>
      <w:r w:rsidRPr="00900476">
        <w:rPr>
          <w:b/>
        </w:rPr>
        <w:fldChar w:fldCharType="begin">
          <w:ffData>
            <w:name w:val=""/>
            <w:enabled/>
            <w:calcOnExit w:val="0"/>
            <w:textInput>
              <w:default w:val="plan de lotissement"/>
            </w:textInput>
          </w:ffData>
        </w:fldChar>
      </w:r>
      <w:r w:rsidRPr="00900476">
        <w:rPr>
          <w:b/>
        </w:rPr>
        <w:instrText xml:space="preserve"> FORMTEXT </w:instrText>
      </w:r>
      <w:r w:rsidRPr="00900476">
        <w:rPr>
          <w:b/>
        </w:rPr>
      </w:r>
      <w:r w:rsidRPr="00900476">
        <w:rPr>
          <w:b/>
        </w:rPr>
        <w:fldChar w:fldCharType="separate"/>
      </w:r>
      <w:r w:rsidRPr="00900476">
        <w:rPr>
          <w:b/>
          <w:noProof/>
        </w:rPr>
        <w:t>plan de lotissement</w:t>
      </w:r>
      <w:r w:rsidRPr="00900476">
        <w:rPr>
          <w:b/>
        </w:rPr>
        <w:fldChar w:fldCharType="end"/>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60"/>
          <w:tab w:val="left" w:pos="3240"/>
          <w:tab w:val="left" w:pos="4320"/>
        </w:tabs>
        <w:spacing w:before="0" w:line="276" w:lineRule="auto"/>
      </w:pPr>
    </w:p>
    <w:p w:rsidR="00900476" w:rsidRPr="00900476" w:rsidRDefault="00900476" w:rsidP="00900476">
      <w:pPr>
        <w:tabs>
          <w:tab w:val="left" w:pos="360"/>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Date : ____</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900476" w:rsidRPr="00900476" w:rsidRDefault="00900476" w:rsidP="00900476">
      <w:pPr>
        <w:tabs>
          <w:tab w:val="left" w:pos="3240"/>
          <w:tab w:val="left" w:pos="4320"/>
        </w:tabs>
        <w:spacing w:before="0" w:line="276" w:lineRule="auto"/>
      </w:pPr>
    </w:p>
    <w:p w:rsidR="00900476" w:rsidRPr="00900476" w:rsidRDefault="00900476" w:rsidP="00900476">
      <w:pPr>
        <w:tabs>
          <w:tab w:val="left" w:pos="3240"/>
          <w:tab w:val="left" w:pos="4320"/>
        </w:tabs>
        <w:spacing w:before="0" w:line="276" w:lineRule="auto"/>
      </w:pPr>
      <w:r w:rsidRPr="00900476">
        <w:t>___________________</w:t>
      </w:r>
    </w:p>
    <w:p w:rsidR="00900476" w:rsidRPr="00900476" w:rsidRDefault="00900476" w:rsidP="00806B57">
      <w:pPr>
        <w:tabs>
          <w:tab w:val="left" w:pos="3240"/>
          <w:tab w:val="left" w:pos="4320"/>
        </w:tabs>
        <w:spacing w:before="0" w:line="276" w:lineRule="auto"/>
      </w:pPr>
      <w:r w:rsidRPr="00900476">
        <w:rPr>
          <w:sz w:val="20"/>
          <w:szCs w:val="20"/>
          <w:vertAlign w:val="superscript"/>
        </w:rPr>
        <w:t>1</w:t>
      </w:r>
      <w:r w:rsidRPr="00900476">
        <w:rPr>
          <w:sz w:val="20"/>
          <w:szCs w:val="20"/>
        </w:rPr>
        <w:t xml:space="preserve"> Dans le cas de </w:t>
      </w:r>
      <w:r w:rsidRPr="00900476">
        <w:rPr>
          <w:b/>
          <w:sz w:val="20"/>
          <w:szCs w:val="20"/>
        </w:rPr>
        <w:t>servitudes désignées</w:t>
      </w:r>
      <w:r w:rsidRPr="00900476">
        <w:rPr>
          <w:sz w:val="20"/>
          <w:szCs w:val="20"/>
        </w:rPr>
        <w:t xml:space="preserve"> créées sur le plan de lotissement.</w:t>
      </w:r>
      <w:bookmarkStart w:id="130" w:name="_GoBack"/>
      <w:bookmarkEnd w:id="130"/>
      <w:r w:rsidRPr="00900476">
        <w:rPr>
          <w:b/>
          <w:bCs/>
        </w:rPr>
        <w:br w:type="page"/>
      </w:r>
    </w:p>
    <w:p w:rsidR="00900476" w:rsidRPr="00900476" w:rsidRDefault="00900476" w:rsidP="00900476">
      <w:pPr>
        <w:pStyle w:val="Actes3"/>
      </w:pPr>
      <w:bookmarkStart w:id="131" w:name="_Toc446347648"/>
      <w:r w:rsidRPr="00900476">
        <w:lastRenderedPageBreak/>
        <w:t>4 - Baux</w:t>
      </w:r>
      <w:bookmarkEnd w:id="131"/>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rPr>
          <w:b/>
        </w:rPr>
      </w:pPr>
      <w:r w:rsidRPr="00900476">
        <w:rPr>
          <w:b/>
        </w:rPr>
        <w:t>CERTIFICAT DE CONSÉQUENCES JURIDIQUES</w:t>
      </w:r>
    </w:p>
    <w:p w:rsidR="00900476" w:rsidRPr="00900476" w:rsidRDefault="00900476" w:rsidP="00900476">
      <w:pPr>
        <w:tabs>
          <w:tab w:val="left" w:pos="3240"/>
          <w:tab w:val="left" w:pos="4320"/>
        </w:tabs>
        <w:spacing w:before="0" w:line="276" w:lineRule="auto"/>
        <w:jc w:val="center"/>
        <w:rPr>
          <w:b/>
        </w:rPr>
      </w:pPr>
    </w:p>
    <w:p w:rsidR="00900476" w:rsidRPr="00900476" w:rsidRDefault="00900476" w:rsidP="00900476">
      <w:pPr>
        <w:tabs>
          <w:tab w:val="left" w:pos="3240"/>
          <w:tab w:val="left" w:pos="4320"/>
        </w:tabs>
        <w:spacing w:before="0" w:line="276" w:lineRule="auto"/>
        <w:jc w:val="center"/>
      </w:pPr>
    </w:p>
    <w:p w:rsidR="00900476" w:rsidRPr="00900476" w:rsidRDefault="00900476" w:rsidP="00900476">
      <w:pPr>
        <w:tabs>
          <w:tab w:val="left" w:pos="4320"/>
        </w:tabs>
        <w:spacing w:before="0" w:line="276" w:lineRule="auto"/>
      </w:pPr>
      <w:r w:rsidRPr="00900476">
        <w:t xml:space="preserve">Numéro d’identification </w:t>
      </w:r>
    </w:p>
    <w:p w:rsidR="00900476" w:rsidRPr="00900476" w:rsidRDefault="00900476" w:rsidP="00900476">
      <w:pPr>
        <w:tabs>
          <w:tab w:val="left" w:pos="3510"/>
          <w:tab w:val="left" w:pos="4320"/>
        </w:tabs>
        <w:spacing w:before="0" w:line="276" w:lineRule="auto"/>
      </w:pPr>
      <w:proofErr w:type="gramStart"/>
      <w:r w:rsidRPr="00900476">
        <w:t>de</w:t>
      </w:r>
      <w:proofErr w:type="gramEnd"/>
      <w:r w:rsidRPr="00900476">
        <w:t xml:space="preserve"> parcelle : </w:t>
      </w:r>
      <w:r w:rsidRPr="00900476">
        <w:tab/>
        <w:t>[</w:t>
      </w:r>
      <w:r w:rsidRPr="00900476">
        <w:rPr>
          <w:i/>
        </w:rPr>
        <w:t>NID</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Propriétaire enregistré :</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noms</w:t>
      </w:r>
      <w:proofErr w:type="gramEnd"/>
      <w:r w:rsidRPr="00900476">
        <w:rPr>
          <w:i/>
        </w:rPr>
        <w:t xml:space="preserve"> sur le CPE</w:t>
      </w:r>
      <w:r w:rsidRPr="00900476">
        <w:t>]</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 xml:space="preserve">LE PRÉSENT CERTIFICAT ATTESTE QUE la conséquence juridique de l’enregistrement du </w:t>
      </w:r>
      <w:r w:rsidRPr="00900476">
        <w:rPr>
          <w:b/>
        </w:rPr>
        <w:t>BAIL</w:t>
      </w:r>
      <w:r w:rsidRPr="00900476">
        <w:t xml:space="preserve"> ci-joint sur le certificat de propriété enregistrée de la parcelle spécifiée est :</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5040"/>
        </w:tabs>
        <w:spacing w:before="0" w:line="276" w:lineRule="auto"/>
      </w:pPr>
      <w:r w:rsidRPr="00900476">
        <w:t>Additions :</w:t>
      </w: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1440"/>
          <w:tab w:val="left" w:pos="2880"/>
        </w:tabs>
        <w:spacing w:before="0" w:line="276" w:lineRule="auto"/>
      </w:pPr>
      <w:r w:rsidRPr="00900476">
        <w:tab/>
        <w:t>Ajouter une charge :</w:t>
      </w:r>
    </w:p>
    <w:p w:rsidR="00900476" w:rsidRPr="00900476" w:rsidRDefault="00900476" w:rsidP="00900476">
      <w:pPr>
        <w:tabs>
          <w:tab w:val="left" w:pos="360"/>
          <w:tab w:val="left" w:pos="1440"/>
          <w:tab w:val="left" w:pos="2880"/>
        </w:tabs>
        <w:spacing w:before="0" w:line="276" w:lineRule="auto"/>
      </w:pPr>
      <w:r w:rsidRPr="00900476">
        <w:tab/>
      </w:r>
      <w:r w:rsidRPr="00900476">
        <w:tab/>
        <w:t>[</w:t>
      </w:r>
      <w:proofErr w:type="gramStart"/>
      <w:r w:rsidRPr="00900476">
        <w:rPr>
          <w:i/>
        </w:rPr>
        <w:t>nom</w:t>
      </w:r>
      <w:proofErr w:type="gramEnd"/>
      <w:r w:rsidRPr="00900476">
        <w:rPr>
          <w:i/>
        </w:rPr>
        <w:t xml:space="preserve"> du locataire</w:t>
      </w:r>
      <w:r w:rsidRPr="00900476">
        <w:t>]</w:t>
      </w:r>
    </w:p>
    <w:p w:rsidR="00900476" w:rsidRPr="00900476" w:rsidRDefault="00900476" w:rsidP="00900476">
      <w:pPr>
        <w:tabs>
          <w:tab w:val="left" w:pos="360"/>
          <w:tab w:val="left" w:pos="1440"/>
          <w:tab w:val="left" w:pos="2880"/>
          <w:tab w:val="left" w:pos="3510"/>
        </w:tabs>
        <w:spacing w:before="0" w:line="276" w:lineRule="auto"/>
      </w:pPr>
      <w:r w:rsidRPr="00900476">
        <w:tab/>
      </w:r>
      <w:r w:rsidRPr="00900476">
        <w:tab/>
        <w:t xml:space="preserve">Type d’intérêt : </w:t>
      </w:r>
      <w:r w:rsidRPr="00900476">
        <w:rPr>
          <w:b/>
        </w:rPr>
        <w:t>locataire</w:t>
      </w:r>
    </w:p>
    <w:p w:rsidR="00900476" w:rsidRPr="00900476" w:rsidRDefault="00900476" w:rsidP="00900476">
      <w:pPr>
        <w:tabs>
          <w:tab w:val="left" w:pos="360"/>
          <w:tab w:val="left" w:pos="1440"/>
          <w:tab w:val="left" w:pos="2880"/>
          <w:tab w:val="left" w:pos="3510"/>
        </w:tabs>
        <w:spacing w:before="0" w:line="276" w:lineRule="auto"/>
      </w:pPr>
      <w:r w:rsidRPr="00900476">
        <w:tab/>
      </w:r>
      <w:r w:rsidRPr="00900476">
        <w:tab/>
        <w:t xml:space="preserve">Instrument : </w:t>
      </w:r>
      <w:r w:rsidRPr="00900476">
        <w:rPr>
          <w:b/>
        </w:rPr>
        <w:t>bail</w:t>
      </w:r>
    </w:p>
    <w:p w:rsidR="00900476" w:rsidRPr="00900476" w:rsidRDefault="00900476" w:rsidP="00900476">
      <w:pPr>
        <w:tabs>
          <w:tab w:val="left" w:pos="360"/>
          <w:tab w:val="left" w:pos="3510"/>
          <w:tab w:val="left" w:pos="5040"/>
        </w:tabs>
        <w:spacing w:before="0" w:line="276" w:lineRule="auto"/>
      </w:pP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60"/>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Date : ____</w:t>
      </w: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p>
    <w:p w:rsidR="00900476" w:rsidRPr="00900476" w:rsidRDefault="00900476" w:rsidP="00900476">
      <w:pPr>
        <w:tabs>
          <w:tab w:val="left" w:pos="3510"/>
          <w:tab w:val="left" w:pos="4320"/>
        </w:tabs>
        <w:spacing w:before="0" w:line="276" w:lineRule="auto"/>
      </w:pPr>
      <w:r w:rsidRPr="00900476">
        <w:t>Souscripteur :</w:t>
      </w:r>
      <w:r w:rsidRPr="00900476">
        <w:tab/>
        <w:t>___________________________________</w:t>
      </w:r>
    </w:p>
    <w:p w:rsidR="00900476" w:rsidRPr="00900476" w:rsidRDefault="00900476" w:rsidP="00900476">
      <w:pPr>
        <w:tabs>
          <w:tab w:val="left" w:pos="3510"/>
          <w:tab w:val="left" w:pos="4320"/>
        </w:tabs>
        <w:spacing w:before="0" w:line="276" w:lineRule="auto"/>
      </w:pPr>
      <w:r w:rsidRPr="00900476">
        <w:tab/>
        <w:t>[</w:t>
      </w:r>
      <w:proofErr w:type="gramStart"/>
      <w:r w:rsidRPr="00900476">
        <w:rPr>
          <w:i/>
        </w:rPr>
        <w:t>avocat</w:t>
      </w:r>
      <w:proofErr w:type="gramEnd"/>
      <w:r w:rsidRPr="00900476">
        <w:t>]</w:t>
      </w:r>
    </w:p>
    <w:p w:rsidR="00704523" w:rsidRPr="00900476" w:rsidRDefault="00704523"/>
    <w:sectPr w:rsidR="00704523" w:rsidRPr="00900476" w:rsidSect="007045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432"/>
        </w:tabs>
      </w:pPr>
      <w:rPr>
        <w:rFonts w:ascii="Courier" w:hAnsi="Courier" w:cs="Courier"/>
        <w:sz w:val="24"/>
        <w:szCs w:val="24"/>
      </w:rPr>
    </w:lvl>
  </w:abstractNum>
  <w:abstractNum w:abstractNumId="1">
    <w:nsid w:val="03C37790"/>
    <w:multiLevelType w:val="hybridMultilevel"/>
    <w:tmpl w:val="57BC5688"/>
    <w:lvl w:ilvl="0" w:tplc="EBD88630">
      <w:start w:val="1"/>
      <w:numFmt w:val="lowerLetter"/>
      <w:lvlRestart w:val="0"/>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nsid w:val="06EC4D19"/>
    <w:multiLevelType w:val="multilevel"/>
    <w:tmpl w:val="B430320E"/>
    <w:styleLink w:val="List0"/>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3">
    <w:nsid w:val="09DA17DE"/>
    <w:multiLevelType w:val="hybridMultilevel"/>
    <w:tmpl w:val="36A82CC0"/>
    <w:lvl w:ilvl="0" w:tplc="0422C97E">
      <w:start w:val="1"/>
      <w:numFmt w:val="lowerLetter"/>
      <w:lvlText w:val="%1)"/>
      <w:lvlJc w:val="left"/>
      <w:pPr>
        <w:tabs>
          <w:tab w:val="num" w:pos="1710"/>
        </w:tabs>
        <w:ind w:left="1710" w:hanging="360"/>
      </w:pPr>
      <w:rPr>
        <w:rFonts w:hint="default"/>
      </w:rPr>
    </w:lvl>
    <w:lvl w:ilvl="1" w:tplc="0C0C0019" w:tentative="1">
      <w:start w:val="1"/>
      <w:numFmt w:val="lowerLetter"/>
      <w:lvlText w:val="%2."/>
      <w:lvlJc w:val="left"/>
      <w:pPr>
        <w:tabs>
          <w:tab w:val="num" w:pos="2430"/>
        </w:tabs>
        <w:ind w:left="2430" w:hanging="360"/>
      </w:pPr>
    </w:lvl>
    <w:lvl w:ilvl="2" w:tplc="0C0C001B" w:tentative="1">
      <w:start w:val="1"/>
      <w:numFmt w:val="lowerRoman"/>
      <w:lvlText w:val="%3."/>
      <w:lvlJc w:val="right"/>
      <w:pPr>
        <w:tabs>
          <w:tab w:val="num" w:pos="3150"/>
        </w:tabs>
        <w:ind w:left="3150" w:hanging="180"/>
      </w:pPr>
    </w:lvl>
    <w:lvl w:ilvl="3" w:tplc="0C0C000F" w:tentative="1">
      <w:start w:val="1"/>
      <w:numFmt w:val="decimal"/>
      <w:lvlText w:val="%4."/>
      <w:lvlJc w:val="left"/>
      <w:pPr>
        <w:tabs>
          <w:tab w:val="num" w:pos="3870"/>
        </w:tabs>
        <w:ind w:left="3870" w:hanging="360"/>
      </w:pPr>
    </w:lvl>
    <w:lvl w:ilvl="4" w:tplc="0C0C0019" w:tentative="1">
      <w:start w:val="1"/>
      <w:numFmt w:val="lowerLetter"/>
      <w:lvlText w:val="%5."/>
      <w:lvlJc w:val="left"/>
      <w:pPr>
        <w:tabs>
          <w:tab w:val="num" w:pos="4590"/>
        </w:tabs>
        <w:ind w:left="4590" w:hanging="360"/>
      </w:pPr>
    </w:lvl>
    <w:lvl w:ilvl="5" w:tplc="0C0C001B" w:tentative="1">
      <w:start w:val="1"/>
      <w:numFmt w:val="lowerRoman"/>
      <w:lvlText w:val="%6."/>
      <w:lvlJc w:val="right"/>
      <w:pPr>
        <w:tabs>
          <w:tab w:val="num" w:pos="5310"/>
        </w:tabs>
        <w:ind w:left="5310" w:hanging="180"/>
      </w:pPr>
    </w:lvl>
    <w:lvl w:ilvl="6" w:tplc="0C0C000F" w:tentative="1">
      <w:start w:val="1"/>
      <w:numFmt w:val="decimal"/>
      <w:lvlText w:val="%7."/>
      <w:lvlJc w:val="left"/>
      <w:pPr>
        <w:tabs>
          <w:tab w:val="num" w:pos="6030"/>
        </w:tabs>
        <w:ind w:left="6030" w:hanging="360"/>
      </w:pPr>
    </w:lvl>
    <w:lvl w:ilvl="7" w:tplc="0C0C0019" w:tentative="1">
      <w:start w:val="1"/>
      <w:numFmt w:val="lowerLetter"/>
      <w:lvlText w:val="%8."/>
      <w:lvlJc w:val="left"/>
      <w:pPr>
        <w:tabs>
          <w:tab w:val="num" w:pos="6750"/>
        </w:tabs>
        <w:ind w:left="6750" w:hanging="360"/>
      </w:pPr>
    </w:lvl>
    <w:lvl w:ilvl="8" w:tplc="0C0C001B" w:tentative="1">
      <w:start w:val="1"/>
      <w:numFmt w:val="lowerRoman"/>
      <w:lvlText w:val="%9."/>
      <w:lvlJc w:val="right"/>
      <w:pPr>
        <w:tabs>
          <w:tab w:val="num" w:pos="7470"/>
        </w:tabs>
        <w:ind w:left="7470" w:hanging="180"/>
      </w:pPr>
    </w:lvl>
  </w:abstractNum>
  <w:abstractNum w:abstractNumId="4">
    <w:nsid w:val="0E7373DD"/>
    <w:multiLevelType w:val="hybridMultilevel"/>
    <w:tmpl w:val="6748C45A"/>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nsid w:val="13DC1014"/>
    <w:multiLevelType w:val="multilevel"/>
    <w:tmpl w:val="41E43392"/>
    <w:styleLink w:val="Liste21"/>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6">
    <w:nsid w:val="160E4053"/>
    <w:multiLevelType w:val="multilevel"/>
    <w:tmpl w:val="7F4ABD28"/>
    <w:styleLink w:val="List8"/>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7">
    <w:nsid w:val="1833241C"/>
    <w:multiLevelType w:val="hybridMultilevel"/>
    <w:tmpl w:val="12CEE87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CAB0692"/>
    <w:multiLevelType w:val="singleLevel"/>
    <w:tmpl w:val="90105C54"/>
    <w:lvl w:ilvl="0">
      <w:start w:val="1"/>
      <w:numFmt w:val="decimal"/>
      <w:lvlText w:val="%1."/>
      <w:legacy w:legacy="1" w:legacySpace="0" w:legacyIndent="283"/>
      <w:lvlJc w:val="left"/>
      <w:pPr>
        <w:ind w:left="283" w:hanging="283"/>
      </w:pPr>
    </w:lvl>
  </w:abstractNum>
  <w:abstractNum w:abstractNumId="9">
    <w:nsid w:val="2CE1771C"/>
    <w:multiLevelType w:val="multilevel"/>
    <w:tmpl w:val="8D3A7EC8"/>
    <w:styleLink w:val="List1"/>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0">
    <w:nsid w:val="2E121EC8"/>
    <w:multiLevelType w:val="hybridMultilevel"/>
    <w:tmpl w:val="E0D01C3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nsid w:val="32B92348"/>
    <w:multiLevelType w:val="multilevel"/>
    <w:tmpl w:val="7C0C4900"/>
    <w:styleLink w:val="List10"/>
    <w:lvl w:ilvl="0">
      <w:start w:val="6"/>
      <w:numFmt w:val="decimal"/>
      <w:lvlText w:val="%1."/>
      <w:lvlJc w:val="left"/>
      <w:pPr>
        <w:tabs>
          <w:tab w:val="num" w:pos="720"/>
        </w:tabs>
        <w:ind w:left="720" w:hanging="360"/>
      </w:pPr>
      <w:rPr>
        <w:position w:val="0"/>
        <w:sz w:val="20"/>
        <w:szCs w:val="20"/>
        <w:rtl w:val="0"/>
      </w:rPr>
    </w:lvl>
    <w:lvl w:ilvl="1">
      <w:start w:val="1"/>
      <w:numFmt w:val="bullet"/>
      <w:lvlText w:val="•"/>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2">
    <w:nsid w:val="37590178"/>
    <w:multiLevelType w:val="singleLevel"/>
    <w:tmpl w:val="09C8805A"/>
    <w:lvl w:ilvl="0">
      <w:start w:val="1"/>
      <w:numFmt w:val="decimal"/>
      <w:lvlText w:val="%1."/>
      <w:legacy w:legacy="1" w:legacySpace="0" w:legacyIndent="283"/>
      <w:lvlJc w:val="left"/>
      <w:pPr>
        <w:ind w:left="283" w:hanging="283"/>
      </w:pPr>
    </w:lvl>
  </w:abstractNum>
  <w:abstractNum w:abstractNumId="13">
    <w:nsid w:val="3A312C72"/>
    <w:multiLevelType w:val="multilevel"/>
    <w:tmpl w:val="CA92FBE0"/>
    <w:styleLink w:val="List14"/>
    <w:lvl w:ilvl="0">
      <w:start w:val="1"/>
      <w:numFmt w:val="decimal"/>
      <w:lvlText w:val="%1."/>
      <w:lvlJc w:val="left"/>
      <w:pPr>
        <w:tabs>
          <w:tab w:val="num" w:pos="720"/>
        </w:tabs>
        <w:ind w:left="720" w:hanging="360"/>
      </w:pPr>
      <w:rPr>
        <w:position w:val="0"/>
        <w:sz w:val="20"/>
        <w:szCs w:val="20"/>
        <w:rtl w:val="0"/>
      </w:rPr>
    </w:lvl>
    <w:lvl w:ilvl="1">
      <w:start w:val="1"/>
      <w:numFmt w:val="bullet"/>
      <w:lvlText w:val="•"/>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4">
    <w:nsid w:val="3B2B1037"/>
    <w:multiLevelType w:val="singleLevel"/>
    <w:tmpl w:val="B39CF53A"/>
    <w:name w:val="IndentBullet"/>
    <w:lvl w:ilvl="0">
      <w:start w:val="1"/>
      <w:numFmt w:val="bullet"/>
      <w:pStyle w:val="SMListwIndentBullet"/>
      <w:lvlText w:val=""/>
      <w:lvlJc w:val="left"/>
      <w:pPr>
        <w:tabs>
          <w:tab w:val="num" w:pos="1440"/>
        </w:tabs>
        <w:ind w:left="1440" w:hanging="720"/>
      </w:pPr>
      <w:rPr>
        <w:rFonts w:ascii="Symbol" w:hAnsi="Symbol" w:hint="default"/>
        <w:b w:val="0"/>
        <w:i w:val="0"/>
        <w:sz w:val="24"/>
      </w:rPr>
    </w:lvl>
  </w:abstractNum>
  <w:abstractNum w:abstractNumId="15">
    <w:nsid w:val="3D45377A"/>
    <w:multiLevelType w:val="singleLevel"/>
    <w:tmpl w:val="1EECADDC"/>
    <w:lvl w:ilvl="0">
      <w:start w:val="1"/>
      <w:numFmt w:val="decimal"/>
      <w:lvlText w:val="%1."/>
      <w:legacy w:legacy="1" w:legacySpace="0" w:legacyIndent="283"/>
      <w:lvlJc w:val="left"/>
      <w:pPr>
        <w:ind w:left="283" w:hanging="283"/>
      </w:pPr>
    </w:lvl>
  </w:abstractNum>
  <w:abstractNum w:abstractNumId="16">
    <w:nsid w:val="3D4838C0"/>
    <w:multiLevelType w:val="multilevel"/>
    <w:tmpl w:val="871A97AE"/>
    <w:lvl w:ilvl="0">
      <w:start w:val="2"/>
      <w:numFmt w:val="decimal"/>
      <w:lvlRestart w:val="0"/>
      <w:pStyle w:val="SMAL1"/>
      <w:lvlText w:val="%1."/>
      <w:lvlJc w:val="left"/>
      <w:pPr>
        <w:tabs>
          <w:tab w:val="num" w:pos="720"/>
        </w:tabs>
        <w:ind w:left="720" w:hanging="720"/>
      </w:pPr>
      <w:rPr>
        <w:rFonts w:hint="default"/>
        <w:b w:val="0"/>
      </w:rPr>
    </w:lvl>
    <w:lvl w:ilvl="1">
      <w:start w:val="1"/>
      <w:numFmt w:val="lowerLetter"/>
      <w:pStyle w:val="SMAL2"/>
      <w:lvlText w:val="(%2)"/>
      <w:lvlJc w:val="left"/>
      <w:pPr>
        <w:tabs>
          <w:tab w:val="num" w:pos="1440"/>
        </w:tabs>
        <w:ind w:left="1440" w:hanging="720"/>
      </w:pPr>
      <w:rPr>
        <w:rFonts w:ascii="Times New Roman" w:hAnsi="Times New Roman" w:cs="Times New Roman" w:hint="default"/>
        <w:sz w:val="20"/>
        <w:szCs w:val="20"/>
      </w:rPr>
    </w:lvl>
    <w:lvl w:ilvl="2">
      <w:start w:val="1"/>
      <w:numFmt w:val="lowerRoman"/>
      <w:pStyle w:val="SMAL3"/>
      <w:lvlText w:val="(%3)"/>
      <w:lvlJc w:val="right"/>
      <w:pPr>
        <w:tabs>
          <w:tab w:val="num" w:pos="2160"/>
        </w:tabs>
        <w:ind w:left="2160" w:hanging="432"/>
      </w:pPr>
      <w:rPr>
        <w:rFonts w:hint="default"/>
      </w:rPr>
    </w:lvl>
    <w:lvl w:ilvl="3">
      <w:start w:val="1"/>
      <w:numFmt w:val="upperLetter"/>
      <w:pStyle w:val="SMAL4"/>
      <w:lvlText w:val="(%4)"/>
      <w:lvlJc w:val="left"/>
      <w:pPr>
        <w:tabs>
          <w:tab w:val="num" w:pos="2880"/>
        </w:tabs>
        <w:ind w:left="2880" w:hanging="720"/>
      </w:pPr>
      <w:rPr>
        <w:rFonts w:hint="default"/>
      </w:rPr>
    </w:lvl>
    <w:lvl w:ilvl="4">
      <w:start w:val="1"/>
      <w:numFmt w:val="upperRoman"/>
      <w:pStyle w:val="SMAL5"/>
      <w:lvlText w:val="(%5)"/>
      <w:lvlJc w:val="right"/>
      <w:pPr>
        <w:tabs>
          <w:tab w:val="num" w:pos="3600"/>
        </w:tabs>
        <w:ind w:left="3600" w:hanging="432"/>
      </w:pPr>
      <w:rPr>
        <w:rFonts w:hint="default"/>
      </w:rPr>
    </w:lvl>
    <w:lvl w:ilvl="5">
      <w:start w:val="1"/>
      <w:numFmt w:val="decimal"/>
      <w:pStyle w:val="SMAL6"/>
      <w:lvlText w:val="%6."/>
      <w:lvlJc w:val="left"/>
      <w:pPr>
        <w:tabs>
          <w:tab w:val="num" w:pos="4320"/>
        </w:tabs>
        <w:ind w:left="4320" w:hanging="720"/>
      </w:pPr>
      <w:rPr>
        <w:rFonts w:hint="default"/>
      </w:rPr>
    </w:lvl>
    <w:lvl w:ilvl="6">
      <w:start w:val="1"/>
      <w:numFmt w:val="lowerLetter"/>
      <w:pStyle w:val="SMAL7"/>
      <w:lvlText w:val="%7)"/>
      <w:lvlJc w:val="left"/>
      <w:pPr>
        <w:tabs>
          <w:tab w:val="num" w:pos="5040"/>
        </w:tabs>
        <w:ind w:left="5040" w:hanging="720"/>
      </w:pPr>
      <w:rPr>
        <w:rFonts w:hint="default"/>
      </w:rPr>
    </w:lvl>
    <w:lvl w:ilvl="7">
      <w:start w:val="1"/>
      <w:numFmt w:val="lowerRoman"/>
      <w:pStyle w:val="SMAL8"/>
      <w:lvlText w:val="%8)"/>
      <w:lvlJc w:val="right"/>
      <w:pPr>
        <w:tabs>
          <w:tab w:val="num" w:pos="5760"/>
        </w:tabs>
        <w:ind w:left="5760" w:hanging="432"/>
      </w:pPr>
      <w:rPr>
        <w:rFonts w:hint="default"/>
      </w:rPr>
    </w:lvl>
    <w:lvl w:ilvl="8">
      <w:start w:val="1"/>
      <w:numFmt w:val="decimal"/>
      <w:pStyle w:val="SMAL9"/>
      <w:lvlText w:val="%9)"/>
      <w:lvlJc w:val="left"/>
      <w:pPr>
        <w:tabs>
          <w:tab w:val="num" w:pos="6480"/>
        </w:tabs>
        <w:ind w:left="6480" w:hanging="720"/>
      </w:pPr>
      <w:rPr>
        <w:rFonts w:hint="default"/>
      </w:rPr>
    </w:lvl>
  </w:abstractNum>
  <w:abstractNum w:abstractNumId="17">
    <w:nsid w:val="3F2652D5"/>
    <w:multiLevelType w:val="multilevel"/>
    <w:tmpl w:val="7890C1FA"/>
    <w:styleLink w:val="Liste51"/>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8">
    <w:nsid w:val="403868A3"/>
    <w:multiLevelType w:val="multilevel"/>
    <w:tmpl w:val="17BE40A2"/>
    <w:styleLink w:val="List7"/>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9">
    <w:nsid w:val="45226889"/>
    <w:multiLevelType w:val="multilevel"/>
    <w:tmpl w:val="2E8860B0"/>
    <w:styleLink w:val="List11"/>
    <w:lvl w:ilvl="0">
      <w:start w:val="1"/>
      <w:numFmt w:val="decimal"/>
      <w:lvlText w:val="%1."/>
      <w:lvlJc w:val="left"/>
      <w:pPr>
        <w:tabs>
          <w:tab w:val="num" w:pos="720"/>
        </w:tabs>
        <w:ind w:left="720" w:hanging="360"/>
      </w:pPr>
      <w:rPr>
        <w:position w:val="0"/>
        <w:sz w:val="20"/>
        <w:szCs w:val="20"/>
        <w:rtl w:val="0"/>
      </w:rPr>
    </w:lvl>
    <w:lvl w:ilvl="1">
      <w:start w:val="1"/>
      <w:numFmt w:val="bullet"/>
      <w:lvlText w:val="•"/>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20">
    <w:nsid w:val="45A91A53"/>
    <w:multiLevelType w:val="hybridMultilevel"/>
    <w:tmpl w:val="5068F712"/>
    <w:lvl w:ilvl="0" w:tplc="D2A0BAB8">
      <w:start w:val="1"/>
      <w:numFmt w:val="lowerLetter"/>
      <w:lvlRestart w:val="0"/>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49267FE9"/>
    <w:multiLevelType w:val="multilevel"/>
    <w:tmpl w:val="5E320208"/>
    <w:styleLink w:val="Liste41"/>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22">
    <w:nsid w:val="4B47327A"/>
    <w:multiLevelType w:val="multilevel"/>
    <w:tmpl w:val="6180E694"/>
    <w:styleLink w:val="List15"/>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23">
    <w:nsid w:val="4FDE36B9"/>
    <w:multiLevelType w:val="hybridMultilevel"/>
    <w:tmpl w:val="30EAF1D2"/>
    <w:lvl w:ilvl="0" w:tplc="D6BEDC6C">
      <w:start w:val="1"/>
      <w:numFmt w:val="lowerRoman"/>
      <w:lvlText w:val="%1) "/>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50E525C7"/>
    <w:multiLevelType w:val="multilevel"/>
    <w:tmpl w:val="46B4F3F2"/>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1980" w:firstLine="0"/>
      </w:pPr>
      <w:rPr>
        <w:rFonts w:ascii="Times New Roman" w:hAnsi="Times New Roman" w:cs="Times New Roman" w:hint="default"/>
        <w:b/>
        <w:bCs w:val="0"/>
        <w:i w:val="0"/>
        <w:iCs w:val="0"/>
        <w:caps w:val="0"/>
        <w:smallCaps w:val="0"/>
        <w:strike w:val="0"/>
        <w:dstrike w:val="0"/>
        <w:noProof w:val="0"/>
        <w:vanish w:val="0"/>
        <w:color w:val="4F81BD" w:themeColor="accent1"/>
        <w:spacing w:val="0"/>
        <w:kern w:val="0"/>
        <w:position w:val="0"/>
        <w:u w:val="none"/>
        <w:vertAlign w:val="baseline"/>
        <w:em w:val="none"/>
      </w:rPr>
    </w:lvl>
    <w:lvl w:ilvl="2">
      <w:start w:val="1"/>
      <w:numFmt w:val="decimal"/>
      <w:pStyle w:val="Titre3"/>
      <w:lvlText w:val="%3."/>
      <w:lvlJc w:val="left"/>
      <w:pPr>
        <w:ind w:left="1440" w:hanging="720"/>
      </w:pPr>
      <w:rPr>
        <w:rFonts w:hint="default"/>
        <w:b/>
        <w:i w:val="0"/>
        <w:color w:val="4F81BD" w:themeColor="accent1"/>
      </w:rPr>
    </w:lvl>
    <w:lvl w:ilvl="3">
      <w:start w:val="1"/>
      <w:numFmt w:val="lowerLetter"/>
      <w:pStyle w:val="Titre4"/>
      <w:lvlText w:val="%4)"/>
      <w:lvlJc w:val="left"/>
      <w:pPr>
        <w:ind w:left="1440" w:hanging="720"/>
      </w:pPr>
      <w:rPr>
        <w:rFonts w:asciiTheme="majorHAnsi" w:hint="default"/>
        <w:b/>
        <w:bCs w:val="0"/>
        <w:i/>
        <w:iCs w:val="0"/>
        <w:caps w:val="0"/>
        <w:smallCaps w:val="0"/>
        <w:strike w:val="0"/>
        <w:dstrike w:val="0"/>
        <w:noProof w:val="0"/>
        <w:vanish w:val="0"/>
        <w:color w:val="4F81BD" w:themeColor="accent1"/>
        <w:spacing w:val="0"/>
        <w:kern w:val="0"/>
        <w:position w:val="0"/>
        <w:u w:val="none"/>
        <w:vertAlign w:val="baseline"/>
        <w:em w:val="none"/>
      </w:rPr>
    </w:lvl>
    <w:lvl w:ilvl="4">
      <w:start w:val="1"/>
      <w:numFmt w:val="decimal"/>
      <w:pStyle w:val="Titre5"/>
      <w:lvlText w:val="(%5)"/>
      <w:lvlJc w:val="left"/>
      <w:pPr>
        <w:ind w:left="1440" w:hanging="720"/>
      </w:pPr>
      <w:rPr>
        <w:rFonts w:hint="default"/>
      </w:rPr>
    </w:lvl>
    <w:lvl w:ilvl="5">
      <w:start w:val="1"/>
      <w:numFmt w:val="lowerLetter"/>
      <w:pStyle w:val="Titre6"/>
      <w:lvlText w:val="(%6)"/>
      <w:lvlJc w:val="left"/>
      <w:pPr>
        <w:ind w:left="1440" w:hanging="72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5">
    <w:nsid w:val="53923DBB"/>
    <w:multiLevelType w:val="hybridMultilevel"/>
    <w:tmpl w:val="BB60FF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53D904D3"/>
    <w:multiLevelType w:val="multilevel"/>
    <w:tmpl w:val="E17AC836"/>
    <w:styleLink w:val="Liste31"/>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27">
    <w:nsid w:val="5A3F749D"/>
    <w:multiLevelType w:val="hybridMultilevel"/>
    <w:tmpl w:val="59B4BD72"/>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8">
    <w:nsid w:val="5CCD6762"/>
    <w:multiLevelType w:val="multilevel"/>
    <w:tmpl w:val="ABA6A742"/>
    <w:styleLink w:val="Style17import"/>
    <w:lvl w:ilvl="0">
      <w:start w:val="4"/>
      <w:numFmt w:val="decimal"/>
      <w:lvlText w:val="%1."/>
      <w:lvlJc w:val="left"/>
      <w:pPr>
        <w:tabs>
          <w:tab w:val="num" w:pos="720"/>
        </w:tabs>
        <w:ind w:left="720" w:hanging="360"/>
      </w:pPr>
      <w:rPr>
        <w:position w:val="0"/>
        <w:sz w:val="24"/>
        <w:szCs w:val="24"/>
      </w:rPr>
    </w:lvl>
    <w:lvl w:ilvl="1">
      <w:start w:val="1"/>
      <w:numFmt w:val="bullet"/>
      <w:lvlText w:val="•"/>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29">
    <w:nsid w:val="61513291"/>
    <w:multiLevelType w:val="singleLevel"/>
    <w:tmpl w:val="604817B2"/>
    <w:lvl w:ilvl="0">
      <w:start w:val="1"/>
      <w:numFmt w:val="decimal"/>
      <w:lvlText w:val="%1."/>
      <w:legacy w:legacy="1" w:legacySpace="0" w:legacyIndent="283"/>
      <w:lvlJc w:val="left"/>
      <w:pPr>
        <w:ind w:left="283" w:hanging="283"/>
      </w:pPr>
    </w:lvl>
  </w:abstractNum>
  <w:abstractNum w:abstractNumId="30">
    <w:nsid w:val="62E00075"/>
    <w:multiLevelType w:val="singleLevel"/>
    <w:tmpl w:val="BDD079DA"/>
    <w:name w:val="Bullet"/>
    <w:lvl w:ilvl="0">
      <w:start w:val="1"/>
      <w:numFmt w:val="bullet"/>
      <w:pStyle w:val="SMListwBullet"/>
      <w:lvlText w:val=""/>
      <w:lvlJc w:val="left"/>
      <w:pPr>
        <w:tabs>
          <w:tab w:val="num" w:pos="720"/>
        </w:tabs>
        <w:ind w:left="720" w:hanging="720"/>
      </w:pPr>
      <w:rPr>
        <w:rFonts w:ascii="Symbol" w:hAnsi="Symbol" w:hint="default"/>
      </w:rPr>
    </w:lvl>
  </w:abstractNum>
  <w:abstractNum w:abstractNumId="31">
    <w:nsid w:val="62EA66A9"/>
    <w:multiLevelType w:val="singleLevel"/>
    <w:tmpl w:val="66A2E046"/>
    <w:lvl w:ilvl="0">
      <w:start w:val="1"/>
      <w:numFmt w:val="decimal"/>
      <w:lvlText w:val="%1."/>
      <w:legacy w:legacy="1" w:legacySpace="0" w:legacyIndent="283"/>
      <w:lvlJc w:val="left"/>
      <w:pPr>
        <w:ind w:left="283" w:hanging="283"/>
      </w:pPr>
    </w:lvl>
  </w:abstractNum>
  <w:abstractNum w:abstractNumId="32">
    <w:nsid w:val="65301C04"/>
    <w:multiLevelType w:val="multilevel"/>
    <w:tmpl w:val="F84E820A"/>
    <w:styleLink w:val="List16"/>
    <w:lvl w:ilvl="0">
      <w:start w:val="1"/>
      <w:numFmt w:val="decimal"/>
      <w:lvlText w:val="%1."/>
      <w:lvlJc w:val="left"/>
      <w:pPr>
        <w:tabs>
          <w:tab w:val="num" w:pos="720"/>
        </w:tabs>
        <w:ind w:left="720" w:hanging="360"/>
      </w:pPr>
      <w:rPr>
        <w:position w:val="0"/>
        <w:sz w:val="24"/>
        <w:szCs w:val="24"/>
      </w:rPr>
    </w:lvl>
    <w:lvl w:ilvl="1">
      <w:start w:val="1"/>
      <w:numFmt w:val="bullet"/>
      <w:lvlText w:val="•"/>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3">
    <w:nsid w:val="660A6170"/>
    <w:multiLevelType w:val="hybridMultilevel"/>
    <w:tmpl w:val="90B4C048"/>
    <w:lvl w:ilvl="0" w:tplc="0C0C000F">
      <w:start w:val="1"/>
      <w:numFmt w:val="decimal"/>
      <w:lvlText w:val="%1."/>
      <w:lvlJc w:val="left"/>
      <w:pPr>
        <w:ind w:left="19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667A2284"/>
    <w:multiLevelType w:val="multilevel"/>
    <w:tmpl w:val="75E8E834"/>
    <w:styleLink w:val="List12"/>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35">
    <w:nsid w:val="6D214D72"/>
    <w:multiLevelType w:val="multilevel"/>
    <w:tmpl w:val="6E843106"/>
    <w:styleLink w:val="List6"/>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36">
    <w:nsid w:val="6F9877E0"/>
    <w:multiLevelType w:val="multilevel"/>
    <w:tmpl w:val="2B48E2FA"/>
    <w:styleLink w:val="List17"/>
    <w:lvl w:ilvl="0">
      <w:start w:val="1"/>
      <w:numFmt w:val="decimal"/>
      <w:lvlText w:val="%1."/>
      <w:lvlJc w:val="left"/>
      <w:pPr>
        <w:tabs>
          <w:tab w:val="num" w:pos="720"/>
        </w:tabs>
        <w:ind w:left="720" w:hanging="360"/>
      </w:pPr>
      <w:rPr>
        <w:position w:val="0"/>
        <w:sz w:val="24"/>
        <w:szCs w:val="24"/>
      </w:rPr>
    </w:lvl>
    <w:lvl w:ilvl="1">
      <w:numFmt w:val="bullet"/>
      <w:lvlText w:val="•"/>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7">
    <w:nsid w:val="72381715"/>
    <w:multiLevelType w:val="singleLevel"/>
    <w:tmpl w:val="D80E533E"/>
    <w:name w:val="SMA"/>
    <w:lvl w:ilvl="0">
      <w:start w:val="1"/>
      <w:numFmt w:val="bullet"/>
      <w:pStyle w:val="SMList12IndentBullet"/>
      <w:lvlText w:val=""/>
      <w:lvlJc w:val="left"/>
      <w:pPr>
        <w:tabs>
          <w:tab w:val="num" w:pos="2160"/>
        </w:tabs>
        <w:ind w:left="2160" w:hanging="720"/>
      </w:pPr>
      <w:rPr>
        <w:rFonts w:ascii="Symbol" w:hAnsi="Symbol" w:hint="default"/>
      </w:rPr>
    </w:lvl>
  </w:abstractNum>
  <w:abstractNum w:abstractNumId="38">
    <w:nsid w:val="745E07CC"/>
    <w:multiLevelType w:val="multilevel"/>
    <w:tmpl w:val="9A58C236"/>
    <w:styleLink w:val="List9"/>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39">
    <w:nsid w:val="7D6673A9"/>
    <w:multiLevelType w:val="hybridMultilevel"/>
    <w:tmpl w:val="DFAA397A"/>
    <w:lvl w:ilvl="0" w:tplc="E65848FA">
      <w:start w:val="1"/>
      <w:numFmt w:val="decimal"/>
      <w:lvlText w:val="%1."/>
      <w:lvlJc w:val="left"/>
      <w:pPr>
        <w:tabs>
          <w:tab w:val="num" w:pos="360"/>
        </w:tabs>
        <w:ind w:left="360" w:hanging="360"/>
      </w:pPr>
    </w:lvl>
    <w:lvl w:ilvl="1" w:tplc="06EE47C6" w:tentative="1">
      <w:start w:val="1"/>
      <w:numFmt w:val="lowerLetter"/>
      <w:lvlText w:val="%2."/>
      <w:lvlJc w:val="left"/>
      <w:pPr>
        <w:tabs>
          <w:tab w:val="num" w:pos="1080"/>
        </w:tabs>
        <w:ind w:left="1080" w:hanging="360"/>
      </w:pPr>
    </w:lvl>
    <w:lvl w:ilvl="2" w:tplc="E5044E66" w:tentative="1">
      <w:start w:val="1"/>
      <w:numFmt w:val="lowerRoman"/>
      <w:lvlText w:val="%3."/>
      <w:lvlJc w:val="right"/>
      <w:pPr>
        <w:tabs>
          <w:tab w:val="num" w:pos="1800"/>
        </w:tabs>
        <w:ind w:left="1800" w:hanging="180"/>
      </w:pPr>
    </w:lvl>
    <w:lvl w:ilvl="3" w:tplc="056EAFE6" w:tentative="1">
      <w:start w:val="1"/>
      <w:numFmt w:val="decimal"/>
      <w:lvlText w:val="%4."/>
      <w:lvlJc w:val="left"/>
      <w:pPr>
        <w:tabs>
          <w:tab w:val="num" w:pos="2520"/>
        </w:tabs>
        <w:ind w:left="2520" w:hanging="360"/>
      </w:pPr>
    </w:lvl>
    <w:lvl w:ilvl="4" w:tplc="C1789022" w:tentative="1">
      <w:start w:val="1"/>
      <w:numFmt w:val="lowerLetter"/>
      <w:lvlText w:val="%5."/>
      <w:lvlJc w:val="left"/>
      <w:pPr>
        <w:tabs>
          <w:tab w:val="num" w:pos="3240"/>
        </w:tabs>
        <w:ind w:left="3240" w:hanging="360"/>
      </w:pPr>
    </w:lvl>
    <w:lvl w:ilvl="5" w:tplc="D982EDB4" w:tentative="1">
      <w:start w:val="1"/>
      <w:numFmt w:val="lowerRoman"/>
      <w:lvlText w:val="%6."/>
      <w:lvlJc w:val="right"/>
      <w:pPr>
        <w:tabs>
          <w:tab w:val="num" w:pos="3960"/>
        </w:tabs>
        <w:ind w:left="3960" w:hanging="180"/>
      </w:pPr>
    </w:lvl>
    <w:lvl w:ilvl="6" w:tplc="9DEE3BBC" w:tentative="1">
      <w:start w:val="1"/>
      <w:numFmt w:val="decimal"/>
      <w:lvlText w:val="%7."/>
      <w:lvlJc w:val="left"/>
      <w:pPr>
        <w:tabs>
          <w:tab w:val="num" w:pos="4680"/>
        </w:tabs>
        <w:ind w:left="4680" w:hanging="360"/>
      </w:pPr>
    </w:lvl>
    <w:lvl w:ilvl="7" w:tplc="FA0AF56A" w:tentative="1">
      <w:start w:val="1"/>
      <w:numFmt w:val="lowerLetter"/>
      <w:lvlText w:val="%8."/>
      <w:lvlJc w:val="left"/>
      <w:pPr>
        <w:tabs>
          <w:tab w:val="num" w:pos="5400"/>
        </w:tabs>
        <w:ind w:left="5400" w:hanging="360"/>
      </w:pPr>
    </w:lvl>
    <w:lvl w:ilvl="8" w:tplc="AAD09E48" w:tentative="1">
      <w:start w:val="1"/>
      <w:numFmt w:val="lowerRoman"/>
      <w:lvlText w:val="%9."/>
      <w:lvlJc w:val="right"/>
      <w:pPr>
        <w:tabs>
          <w:tab w:val="num" w:pos="6120"/>
        </w:tabs>
        <w:ind w:left="6120" w:hanging="180"/>
      </w:pPr>
    </w:lvl>
  </w:abstractNum>
  <w:abstractNum w:abstractNumId="40">
    <w:nsid w:val="7F233482"/>
    <w:multiLevelType w:val="multilevel"/>
    <w:tmpl w:val="50F8CF9A"/>
    <w:name w:val="1/2IndentBullet"/>
    <w:styleLink w:val="List13"/>
    <w:lvl w:ilvl="0">
      <w:start w:val="1"/>
      <w:numFmt w:val="decimal"/>
      <w:lvlText w:val="%1."/>
      <w:lvlJc w:val="left"/>
      <w:pPr>
        <w:tabs>
          <w:tab w:val="num" w:pos="720"/>
        </w:tabs>
        <w:ind w:left="720" w:hanging="360"/>
      </w:pPr>
      <w:rPr>
        <w:position w:val="0"/>
        <w:sz w:val="24"/>
        <w:szCs w:val="24"/>
        <w:rtl w:val="0"/>
      </w:rPr>
    </w:lvl>
    <w:lvl w:ilvl="1">
      <w:numFmt w:val="bullet"/>
      <w:lvlText w:val="•"/>
      <w:lvlJc w:val="left"/>
      <w:pPr>
        <w:tabs>
          <w:tab w:val="num" w:pos="1440"/>
        </w:tabs>
        <w:ind w:left="1440" w:hanging="360"/>
      </w:pPr>
      <w:rPr>
        <w:position w:val="0"/>
        <w:sz w:val="20"/>
        <w:szCs w:val="20"/>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num w:numId="1">
    <w:abstractNumId w:val="32"/>
  </w:num>
  <w:num w:numId="2">
    <w:abstractNumId w:val="36"/>
  </w:num>
  <w:num w:numId="3">
    <w:abstractNumId w:val="28"/>
  </w:num>
  <w:num w:numId="4">
    <w:abstractNumId w:val="2"/>
  </w:num>
  <w:num w:numId="5">
    <w:abstractNumId w:val="5"/>
  </w:num>
  <w:num w:numId="6">
    <w:abstractNumId w:val="6"/>
  </w:num>
  <w:num w:numId="7">
    <w:abstractNumId w:val="9"/>
  </w:num>
  <w:num w:numId="8">
    <w:abstractNumId w:val="11"/>
  </w:num>
  <w:num w:numId="9">
    <w:abstractNumId w:val="13"/>
  </w:num>
  <w:num w:numId="10">
    <w:abstractNumId w:val="17"/>
  </w:num>
  <w:num w:numId="11">
    <w:abstractNumId w:val="18"/>
  </w:num>
  <w:num w:numId="12">
    <w:abstractNumId w:val="19"/>
  </w:num>
  <w:num w:numId="13">
    <w:abstractNumId w:val="21"/>
  </w:num>
  <w:num w:numId="14">
    <w:abstractNumId w:val="22"/>
  </w:num>
  <w:num w:numId="15">
    <w:abstractNumId w:val="26"/>
  </w:num>
  <w:num w:numId="16">
    <w:abstractNumId w:val="34"/>
  </w:num>
  <w:num w:numId="17">
    <w:abstractNumId w:val="35"/>
  </w:num>
  <w:num w:numId="18">
    <w:abstractNumId w:val="38"/>
  </w:num>
  <w:num w:numId="19">
    <w:abstractNumId w:val="40"/>
  </w:num>
  <w:num w:numId="20">
    <w:abstractNumId w:val="24"/>
  </w:num>
  <w:num w:numId="21">
    <w:abstractNumId w:val="20"/>
  </w:num>
  <w:num w:numId="22">
    <w:abstractNumId w:val="8"/>
  </w:num>
  <w:num w:numId="23">
    <w:abstractNumId w:val="8"/>
    <w:lvlOverride w:ilvl="0">
      <w:lvl w:ilvl="0">
        <w:start w:val="1"/>
        <w:numFmt w:val="decimal"/>
        <w:lvlText w:val="%1."/>
        <w:legacy w:legacy="1" w:legacySpace="0" w:legacyIndent="283"/>
        <w:lvlJc w:val="left"/>
        <w:pPr>
          <w:ind w:left="283" w:hanging="283"/>
        </w:pPr>
      </w:lvl>
    </w:lvlOverride>
  </w:num>
  <w:num w:numId="24">
    <w:abstractNumId w:val="8"/>
    <w:lvlOverride w:ilvl="0">
      <w:lvl w:ilvl="0">
        <w:start w:val="1"/>
        <w:numFmt w:val="decimal"/>
        <w:lvlText w:val="%1."/>
        <w:legacy w:legacy="1" w:legacySpace="0" w:legacyIndent="283"/>
        <w:lvlJc w:val="left"/>
        <w:pPr>
          <w:ind w:left="283" w:hanging="283"/>
        </w:pPr>
      </w:lvl>
    </w:lvlOverride>
  </w:num>
  <w:num w:numId="25">
    <w:abstractNumId w:val="8"/>
    <w:lvlOverride w:ilvl="0">
      <w:lvl w:ilvl="0">
        <w:start w:val="1"/>
        <w:numFmt w:val="decimal"/>
        <w:lvlText w:val="%1."/>
        <w:legacy w:legacy="1" w:legacySpace="0" w:legacyIndent="283"/>
        <w:lvlJc w:val="left"/>
        <w:pPr>
          <w:ind w:left="283" w:hanging="283"/>
        </w:pPr>
      </w:lvl>
    </w:lvlOverride>
  </w:num>
  <w:num w:numId="26">
    <w:abstractNumId w:val="8"/>
    <w:lvlOverride w:ilvl="0">
      <w:lvl w:ilvl="0">
        <w:start w:val="1"/>
        <w:numFmt w:val="decimal"/>
        <w:lvlText w:val="%1."/>
        <w:legacy w:legacy="1" w:legacySpace="0" w:legacyIndent="283"/>
        <w:lvlJc w:val="left"/>
        <w:pPr>
          <w:ind w:left="283" w:hanging="283"/>
        </w:pPr>
      </w:lvl>
    </w:lvlOverride>
  </w:num>
  <w:num w:numId="27">
    <w:abstractNumId w:val="8"/>
    <w:lvlOverride w:ilvl="0">
      <w:lvl w:ilvl="0">
        <w:start w:val="1"/>
        <w:numFmt w:val="decimal"/>
        <w:lvlText w:val="%1."/>
        <w:legacy w:legacy="1" w:legacySpace="0" w:legacyIndent="283"/>
        <w:lvlJc w:val="left"/>
        <w:pPr>
          <w:ind w:left="283" w:hanging="283"/>
        </w:pPr>
      </w:lvl>
    </w:lvlOverride>
  </w:num>
  <w:num w:numId="28">
    <w:abstractNumId w:val="3"/>
  </w:num>
  <w:num w:numId="29">
    <w:abstractNumId w:val="31"/>
  </w:num>
  <w:num w:numId="30">
    <w:abstractNumId w:val="31"/>
    <w:lvlOverride w:ilvl="0">
      <w:lvl w:ilvl="0">
        <w:start w:val="1"/>
        <w:numFmt w:val="decimal"/>
        <w:lvlText w:val="%1."/>
        <w:legacy w:legacy="1" w:legacySpace="0" w:legacyIndent="283"/>
        <w:lvlJc w:val="left"/>
        <w:pPr>
          <w:ind w:left="283" w:hanging="283"/>
        </w:pPr>
      </w:lvl>
    </w:lvlOverride>
  </w:num>
  <w:num w:numId="31">
    <w:abstractNumId w:val="31"/>
    <w:lvlOverride w:ilvl="0">
      <w:lvl w:ilvl="0">
        <w:start w:val="1"/>
        <w:numFmt w:val="decimal"/>
        <w:lvlText w:val="%1."/>
        <w:legacy w:legacy="1" w:legacySpace="0" w:legacyIndent="283"/>
        <w:lvlJc w:val="left"/>
        <w:pPr>
          <w:ind w:left="283" w:hanging="283"/>
        </w:pPr>
      </w:lvl>
    </w:lvlOverride>
  </w:num>
  <w:num w:numId="32">
    <w:abstractNumId w:val="31"/>
    <w:lvlOverride w:ilvl="0">
      <w:lvl w:ilvl="0">
        <w:start w:val="1"/>
        <w:numFmt w:val="decimal"/>
        <w:lvlText w:val="%1."/>
        <w:legacy w:legacy="1" w:legacySpace="0" w:legacyIndent="283"/>
        <w:lvlJc w:val="left"/>
        <w:pPr>
          <w:ind w:left="283" w:hanging="283"/>
        </w:pPr>
      </w:lvl>
    </w:lvlOverride>
  </w:num>
  <w:num w:numId="33">
    <w:abstractNumId w:val="31"/>
    <w:lvlOverride w:ilvl="0">
      <w:lvl w:ilvl="0">
        <w:start w:val="1"/>
        <w:numFmt w:val="decimal"/>
        <w:lvlText w:val="%1."/>
        <w:legacy w:legacy="1" w:legacySpace="0" w:legacyIndent="283"/>
        <w:lvlJc w:val="left"/>
        <w:pPr>
          <w:ind w:left="283" w:hanging="283"/>
        </w:pPr>
      </w:lvl>
    </w:lvlOverride>
  </w:num>
  <w:num w:numId="34">
    <w:abstractNumId w:val="31"/>
    <w:lvlOverride w:ilvl="0">
      <w:lvl w:ilvl="0">
        <w:start w:val="1"/>
        <w:numFmt w:val="decimal"/>
        <w:lvlText w:val="%1."/>
        <w:legacy w:legacy="1" w:legacySpace="0" w:legacyIndent="283"/>
        <w:lvlJc w:val="left"/>
        <w:pPr>
          <w:ind w:left="283" w:hanging="283"/>
        </w:pPr>
      </w:lvl>
    </w:lvlOverride>
  </w:num>
  <w:num w:numId="35">
    <w:abstractNumId w:val="31"/>
    <w:lvlOverride w:ilvl="0">
      <w:lvl w:ilvl="0">
        <w:start w:val="1"/>
        <w:numFmt w:val="decimal"/>
        <w:lvlText w:val="%1."/>
        <w:legacy w:legacy="1" w:legacySpace="0" w:legacyIndent="283"/>
        <w:lvlJc w:val="left"/>
        <w:pPr>
          <w:ind w:left="283" w:hanging="283"/>
        </w:pPr>
      </w:lvl>
    </w:lvlOverride>
  </w:num>
  <w:num w:numId="36">
    <w:abstractNumId w:val="39"/>
  </w:num>
  <w:num w:numId="37">
    <w:abstractNumId w:val="12"/>
  </w:num>
  <w:num w:numId="38">
    <w:abstractNumId w:val="12"/>
    <w:lvlOverride w:ilvl="0">
      <w:lvl w:ilvl="0">
        <w:start w:val="1"/>
        <w:numFmt w:val="decimal"/>
        <w:lvlText w:val="%1."/>
        <w:legacy w:legacy="1" w:legacySpace="0" w:legacyIndent="283"/>
        <w:lvlJc w:val="left"/>
        <w:pPr>
          <w:ind w:left="283" w:hanging="283"/>
        </w:pPr>
      </w:lvl>
    </w:lvlOverride>
  </w:num>
  <w:num w:numId="39">
    <w:abstractNumId w:val="12"/>
    <w:lvlOverride w:ilvl="0">
      <w:lvl w:ilvl="0">
        <w:start w:val="1"/>
        <w:numFmt w:val="decimal"/>
        <w:lvlText w:val="%1."/>
        <w:legacy w:legacy="1" w:legacySpace="0" w:legacyIndent="283"/>
        <w:lvlJc w:val="left"/>
        <w:pPr>
          <w:ind w:left="283" w:hanging="283"/>
        </w:pPr>
      </w:lvl>
    </w:lvlOverride>
  </w:num>
  <w:num w:numId="40">
    <w:abstractNumId w:val="29"/>
  </w:num>
  <w:num w:numId="41">
    <w:abstractNumId w:val="29"/>
    <w:lvlOverride w:ilvl="0">
      <w:lvl w:ilvl="0">
        <w:start w:val="1"/>
        <w:numFmt w:val="decimal"/>
        <w:lvlText w:val="%1."/>
        <w:legacy w:legacy="1" w:legacySpace="0" w:legacyIndent="283"/>
        <w:lvlJc w:val="left"/>
        <w:pPr>
          <w:ind w:left="283" w:hanging="283"/>
        </w:pPr>
      </w:lvl>
    </w:lvlOverride>
  </w:num>
  <w:num w:numId="42">
    <w:abstractNumId w:val="29"/>
    <w:lvlOverride w:ilvl="0">
      <w:lvl w:ilvl="0">
        <w:start w:val="1"/>
        <w:numFmt w:val="decimal"/>
        <w:lvlText w:val="%1."/>
        <w:legacy w:legacy="1" w:legacySpace="0" w:legacyIndent="283"/>
        <w:lvlJc w:val="left"/>
        <w:pPr>
          <w:ind w:left="283" w:hanging="283"/>
        </w:pPr>
      </w:lvl>
    </w:lvlOverride>
  </w:num>
  <w:num w:numId="43">
    <w:abstractNumId w:val="29"/>
    <w:lvlOverride w:ilvl="0">
      <w:lvl w:ilvl="0">
        <w:start w:val="1"/>
        <w:numFmt w:val="decimal"/>
        <w:lvlText w:val="%1."/>
        <w:legacy w:legacy="1" w:legacySpace="0" w:legacyIndent="283"/>
        <w:lvlJc w:val="left"/>
        <w:pPr>
          <w:ind w:left="283" w:hanging="283"/>
        </w:pPr>
      </w:lvl>
    </w:lvlOverride>
  </w:num>
  <w:num w:numId="44">
    <w:abstractNumId w:val="29"/>
    <w:lvlOverride w:ilvl="0">
      <w:lvl w:ilvl="0">
        <w:start w:val="1"/>
        <w:numFmt w:val="decimal"/>
        <w:lvlText w:val="%1."/>
        <w:legacy w:legacy="1" w:legacySpace="0" w:legacyIndent="283"/>
        <w:lvlJc w:val="left"/>
        <w:pPr>
          <w:ind w:left="283" w:hanging="283"/>
        </w:pPr>
      </w:lvl>
    </w:lvlOverride>
  </w:num>
  <w:num w:numId="45">
    <w:abstractNumId w:val="10"/>
  </w:num>
  <w:num w:numId="46">
    <w:abstractNumId w:val="27"/>
  </w:num>
  <w:num w:numId="47">
    <w:abstractNumId w:val="15"/>
  </w:num>
  <w:num w:numId="48">
    <w:abstractNumId w:val="15"/>
    <w:lvlOverride w:ilvl="0">
      <w:lvl w:ilvl="0">
        <w:start w:val="1"/>
        <w:numFmt w:val="decimal"/>
        <w:lvlText w:val="%1."/>
        <w:legacy w:legacy="1" w:legacySpace="0" w:legacyIndent="283"/>
        <w:lvlJc w:val="left"/>
        <w:pPr>
          <w:ind w:left="283" w:hanging="283"/>
        </w:pPr>
      </w:lvl>
    </w:lvlOverride>
  </w:num>
  <w:num w:numId="49">
    <w:abstractNumId w:val="15"/>
    <w:lvlOverride w:ilvl="0">
      <w:lvl w:ilvl="0">
        <w:start w:val="1"/>
        <w:numFmt w:val="decimal"/>
        <w:lvlText w:val="%1."/>
        <w:legacy w:legacy="1" w:legacySpace="0" w:legacyIndent="283"/>
        <w:lvlJc w:val="left"/>
        <w:pPr>
          <w:ind w:left="283" w:hanging="283"/>
        </w:pPr>
      </w:lvl>
    </w:lvlOverride>
  </w:num>
  <w:num w:numId="50">
    <w:abstractNumId w:val="15"/>
    <w:lvlOverride w:ilvl="0">
      <w:lvl w:ilvl="0">
        <w:start w:val="1"/>
        <w:numFmt w:val="decimal"/>
        <w:lvlText w:val="%1."/>
        <w:legacy w:legacy="1" w:legacySpace="0" w:legacyIndent="283"/>
        <w:lvlJc w:val="left"/>
        <w:pPr>
          <w:ind w:left="283" w:hanging="283"/>
        </w:pPr>
      </w:lvl>
    </w:lvlOverride>
  </w:num>
  <w:num w:numId="51">
    <w:abstractNumId w:val="15"/>
    <w:lvlOverride w:ilvl="0">
      <w:lvl w:ilvl="0">
        <w:start w:val="1"/>
        <w:numFmt w:val="decimal"/>
        <w:lvlText w:val="%1."/>
        <w:legacy w:legacy="1" w:legacySpace="0" w:legacyIndent="283"/>
        <w:lvlJc w:val="left"/>
        <w:pPr>
          <w:ind w:left="283" w:hanging="283"/>
        </w:pPr>
      </w:lvl>
    </w:lvlOverride>
  </w:num>
  <w:num w:numId="52">
    <w:abstractNumId w:val="15"/>
    <w:lvlOverride w:ilvl="0">
      <w:lvl w:ilvl="0">
        <w:start w:val="1"/>
        <w:numFmt w:val="decimal"/>
        <w:lvlText w:val="%1."/>
        <w:legacy w:legacy="1" w:legacySpace="0" w:legacyIndent="283"/>
        <w:lvlJc w:val="left"/>
        <w:pPr>
          <w:ind w:left="283" w:hanging="283"/>
        </w:pPr>
      </w:lvl>
    </w:lvlOverride>
  </w:num>
  <w:num w:numId="53">
    <w:abstractNumId w:val="15"/>
    <w:lvlOverride w:ilvl="0">
      <w:lvl w:ilvl="0">
        <w:start w:val="1"/>
        <w:numFmt w:val="decimal"/>
        <w:lvlText w:val="%1."/>
        <w:legacy w:legacy="1" w:legacySpace="0" w:legacyIndent="283"/>
        <w:lvlJc w:val="left"/>
        <w:pPr>
          <w:ind w:left="283" w:hanging="283"/>
        </w:pPr>
      </w:lvl>
    </w:lvlOverride>
  </w:num>
  <w:num w:numId="54">
    <w:abstractNumId w:val="37"/>
  </w:num>
  <w:num w:numId="55">
    <w:abstractNumId w:val="30"/>
  </w:num>
  <w:num w:numId="56">
    <w:abstractNumId w:val="14"/>
  </w:num>
  <w:num w:numId="57">
    <w:abstractNumId w:val="1"/>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7"/>
  </w:num>
  <w:num w:numId="61">
    <w:abstractNumId w:val="23"/>
  </w:num>
  <w:num w:numId="62">
    <w:abstractNumId w:val="0"/>
    <w:lvlOverride w:ilvl="0">
      <w:startOverride w:val="3"/>
      <w:lvl w:ilvl="0">
        <w:start w:val="3"/>
        <w:numFmt w:val="decimal"/>
        <w:pStyle w:val="Quick1"/>
        <w:lvlText w:val="%1."/>
        <w:lvlJc w:val="left"/>
      </w:lvl>
    </w:lvlOverride>
  </w:num>
  <w:num w:numId="63">
    <w:abstractNumId w:val="4"/>
  </w:num>
  <w:num w:numId="64">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2"/>
  </w:compat>
  <w:rsids>
    <w:rsidRoot w:val="00900476"/>
    <w:rsid w:val="000275C5"/>
    <w:rsid w:val="00213B73"/>
    <w:rsid w:val="00704523"/>
    <w:rsid w:val="00806B57"/>
    <w:rsid w:val="00900476"/>
    <w:rsid w:val="0092640B"/>
    <w:rsid w:val="00A01005"/>
    <w:rsid w:val="00B82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0476"/>
    <w:pPr>
      <w:pBdr>
        <w:top w:val="nil"/>
        <w:left w:val="nil"/>
        <w:bottom w:val="nil"/>
        <w:right w:val="nil"/>
        <w:between w:val="nil"/>
        <w:bar w:val="nil"/>
      </w:pBdr>
      <w:spacing w:before="120" w:after="0" w:line="240" w:lineRule="auto"/>
      <w:jc w:val="both"/>
    </w:pPr>
    <w:rPr>
      <w:rFonts w:eastAsia="Arial Unicode MS"/>
      <w:u w:color="000000"/>
      <w:bdr w:val="nil"/>
      <w:lang w:val="fr-CA" w:eastAsia="fr-CA"/>
    </w:rPr>
  </w:style>
  <w:style w:type="paragraph" w:styleId="Titre1">
    <w:name w:val="heading 1"/>
    <w:basedOn w:val="Normal"/>
    <w:next w:val="Normal"/>
    <w:link w:val="Titre1Car"/>
    <w:uiPriority w:val="9"/>
    <w:qFormat/>
    <w:rsid w:val="00900476"/>
    <w:pPr>
      <w:keepNext/>
      <w:keepLines/>
      <w:numPr>
        <w:numId w:val="2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00476"/>
    <w:pPr>
      <w:keepNext/>
      <w:keepLines/>
      <w:numPr>
        <w:ilvl w:val="1"/>
        <w:numId w:val="20"/>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00476"/>
    <w:pPr>
      <w:keepNext/>
      <w:keepLines/>
      <w:numPr>
        <w:ilvl w:val="2"/>
        <w:numId w:val="20"/>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00476"/>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00476"/>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900476"/>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900476"/>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00476"/>
    <w:pPr>
      <w:keepNext/>
      <w:keepLines/>
      <w:numPr>
        <w:ilvl w:val="7"/>
        <w:numId w:val="20"/>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900476"/>
    <w:pPr>
      <w:keepNext/>
      <w:keepLines/>
      <w:numPr>
        <w:ilvl w:val="8"/>
        <w:numId w:val="20"/>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0476"/>
    <w:rPr>
      <w:rFonts w:asciiTheme="majorHAnsi" w:eastAsiaTheme="majorEastAsia" w:hAnsiTheme="majorHAnsi" w:cstheme="majorBidi"/>
      <w:b/>
      <w:bCs/>
      <w:color w:val="365F91" w:themeColor="accent1" w:themeShade="BF"/>
      <w:sz w:val="28"/>
      <w:szCs w:val="28"/>
      <w:u w:color="000000"/>
      <w:bdr w:val="nil"/>
      <w:lang w:val="fr-CA" w:eastAsia="fr-CA"/>
    </w:rPr>
  </w:style>
  <w:style w:type="character" w:customStyle="1" w:styleId="Titre2Car">
    <w:name w:val="Titre 2 Car"/>
    <w:basedOn w:val="Policepardfaut"/>
    <w:link w:val="Titre2"/>
    <w:uiPriority w:val="9"/>
    <w:rsid w:val="00900476"/>
    <w:rPr>
      <w:rFonts w:asciiTheme="majorHAnsi" w:eastAsiaTheme="majorEastAsia" w:hAnsiTheme="majorHAnsi" w:cstheme="majorBidi"/>
      <w:b/>
      <w:bCs/>
      <w:color w:val="4F81BD" w:themeColor="accent1"/>
      <w:sz w:val="26"/>
      <w:szCs w:val="26"/>
      <w:u w:color="000000"/>
      <w:bdr w:val="nil"/>
      <w:lang w:val="fr-CA" w:eastAsia="fr-CA"/>
    </w:rPr>
  </w:style>
  <w:style w:type="character" w:customStyle="1" w:styleId="Titre3Car">
    <w:name w:val="Titre 3 Car"/>
    <w:basedOn w:val="Policepardfaut"/>
    <w:link w:val="Titre3"/>
    <w:uiPriority w:val="9"/>
    <w:rsid w:val="00900476"/>
    <w:rPr>
      <w:rFonts w:asciiTheme="majorHAnsi" w:eastAsiaTheme="majorEastAsia" w:hAnsiTheme="majorHAnsi" w:cstheme="majorBidi"/>
      <w:b/>
      <w:bCs/>
      <w:color w:val="4F81BD" w:themeColor="accent1"/>
      <w:u w:color="000000"/>
      <w:bdr w:val="nil"/>
      <w:lang w:val="fr-CA" w:eastAsia="fr-CA"/>
    </w:rPr>
  </w:style>
  <w:style w:type="character" w:customStyle="1" w:styleId="Titre4Car">
    <w:name w:val="Titre 4 Car"/>
    <w:basedOn w:val="Policepardfaut"/>
    <w:link w:val="Titre4"/>
    <w:uiPriority w:val="9"/>
    <w:rsid w:val="00900476"/>
    <w:rPr>
      <w:rFonts w:asciiTheme="majorHAnsi" w:eastAsiaTheme="majorEastAsia" w:hAnsiTheme="majorHAnsi" w:cstheme="majorBidi"/>
      <w:b/>
      <w:bCs/>
      <w:i/>
      <w:iCs/>
      <w:color w:val="4F81BD" w:themeColor="accent1"/>
      <w:u w:color="000000"/>
      <w:bdr w:val="nil"/>
      <w:lang w:val="fr-CA" w:eastAsia="fr-CA"/>
    </w:rPr>
  </w:style>
  <w:style w:type="character" w:customStyle="1" w:styleId="Titre5Car">
    <w:name w:val="Titre 5 Car"/>
    <w:basedOn w:val="Policepardfaut"/>
    <w:link w:val="Titre5"/>
    <w:uiPriority w:val="9"/>
    <w:rsid w:val="00900476"/>
    <w:rPr>
      <w:rFonts w:asciiTheme="majorHAnsi" w:eastAsiaTheme="majorEastAsia" w:hAnsiTheme="majorHAnsi" w:cstheme="majorBidi"/>
      <w:color w:val="243F60" w:themeColor="accent1" w:themeShade="7F"/>
      <w:u w:color="000000"/>
      <w:bdr w:val="nil"/>
      <w:lang w:val="fr-CA" w:eastAsia="fr-CA"/>
    </w:rPr>
  </w:style>
  <w:style w:type="character" w:customStyle="1" w:styleId="Titre6Car">
    <w:name w:val="Titre 6 Car"/>
    <w:basedOn w:val="Policepardfaut"/>
    <w:link w:val="Titre6"/>
    <w:uiPriority w:val="9"/>
    <w:rsid w:val="00900476"/>
    <w:rPr>
      <w:rFonts w:asciiTheme="majorHAnsi" w:eastAsiaTheme="majorEastAsia" w:hAnsiTheme="majorHAnsi" w:cstheme="majorBidi"/>
      <w:i/>
      <w:iCs/>
      <w:color w:val="243F60" w:themeColor="accent1" w:themeShade="7F"/>
      <w:u w:color="000000"/>
      <w:bdr w:val="nil"/>
      <w:lang w:val="fr-CA" w:eastAsia="fr-CA"/>
    </w:rPr>
  </w:style>
  <w:style w:type="character" w:customStyle="1" w:styleId="Titre7Car">
    <w:name w:val="Titre 7 Car"/>
    <w:basedOn w:val="Policepardfaut"/>
    <w:link w:val="Titre7"/>
    <w:uiPriority w:val="9"/>
    <w:rsid w:val="00900476"/>
    <w:rPr>
      <w:rFonts w:asciiTheme="majorHAnsi" w:eastAsiaTheme="majorEastAsia" w:hAnsiTheme="majorHAnsi" w:cstheme="majorBidi"/>
      <w:i/>
      <w:iCs/>
      <w:color w:val="404040" w:themeColor="text1" w:themeTint="BF"/>
      <w:u w:color="000000"/>
      <w:bdr w:val="nil"/>
      <w:lang w:val="fr-CA" w:eastAsia="fr-CA"/>
    </w:rPr>
  </w:style>
  <w:style w:type="character" w:customStyle="1" w:styleId="Titre8Car">
    <w:name w:val="Titre 8 Car"/>
    <w:basedOn w:val="Policepardfaut"/>
    <w:link w:val="Titre8"/>
    <w:uiPriority w:val="9"/>
    <w:semiHidden/>
    <w:rsid w:val="00900476"/>
    <w:rPr>
      <w:rFonts w:asciiTheme="majorHAnsi" w:eastAsiaTheme="majorEastAsia" w:hAnsiTheme="majorHAnsi" w:cstheme="majorBidi"/>
      <w:color w:val="404040" w:themeColor="text1" w:themeTint="BF"/>
      <w:u w:color="000000"/>
      <w:bdr w:val="nil"/>
      <w:lang w:val="fr-CA" w:eastAsia="fr-CA"/>
    </w:rPr>
  </w:style>
  <w:style w:type="character" w:customStyle="1" w:styleId="Titre9Car">
    <w:name w:val="Titre 9 Car"/>
    <w:basedOn w:val="Policepardfaut"/>
    <w:link w:val="Titre9"/>
    <w:uiPriority w:val="9"/>
    <w:semiHidden/>
    <w:rsid w:val="00900476"/>
    <w:rPr>
      <w:rFonts w:asciiTheme="majorHAnsi" w:eastAsiaTheme="majorEastAsia" w:hAnsiTheme="majorHAnsi" w:cstheme="majorBidi"/>
      <w:i/>
      <w:iCs/>
      <w:color w:val="404040" w:themeColor="text1" w:themeTint="BF"/>
      <w:u w:color="000000"/>
      <w:bdr w:val="nil"/>
      <w:lang w:val="fr-CA" w:eastAsia="fr-CA"/>
    </w:rPr>
  </w:style>
  <w:style w:type="character" w:styleId="Lienhypertexte">
    <w:name w:val="Hyperlink"/>
    <w:uiPriority w:val="99"/>
    <w:rsid w:val="00900476"/>
    <w:rPr>
      <w:u w:val="single"/>
    </w:rPr>
  </w:style>
  <w:style w:type="table" w:customStyle="1" w:styleId="TableNormal1">
    <w:name w:val="Table Normal1"/>
    <w:rsid w:val="00900476"/>
    <w:pPr>
      <w:pBdr>
        <w:top w:val="nil"/>
        <w:left w:val="nil"/>
        <w:bottom w:val="nil"/>
        <w:right w:val="nil"/>
        <w:between w:val="nil"/>
        <w:bar w:val="nil"/>
      </w:pBdr>
      <w:spacing w:after="0" w:line="240" w:lineRule="auto"/>
    </w:pPr>
    <w:rPr>
      <w:rFonts w:eastAsia="Arial Unicode MS"/>
      <w:u w:color="000000"/>
      <w:bdr w:val="nil"/>
      <w:lang w:val="fr-CA" w:eastAsia="fr-CA"/>
    </w:rPr>
    <w:tblPr>
      <w:tblInd w:w="0" w:type="dxa"/>
      <w:tblCellMar>
        <w:top w:w="0" w:type="dxa"/>
        <w:left w:w="0" w:type="dxa"/>
        <w:bottom w:w="0" w:type="dxa"/>
        <w:right w:w="0" w:type="dxa"/>
      </w:tblCellMar>
    </w:tblPr>
  </w:style>
  <w:style w:type="paragraph" w:styleId="En-tte">
    <w:name w:val="header"/>
    <w:link w:val="En-tteCar"/>
    <w:rsid w:val="00900476"/>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u w:color="000000"/>
      <w:bdr w:val="nil"/>
      <w:lang w:val="fr-CA" w:eastAsia="fr-CA"/>
    </w:rPr>
  </w:style>
  <w:style w:type="character" w:customStyle="1" w:styleId="En-tteCar">
    <w:name w:val="En-tête Car"/>
    <w:basedOn w:val="Policepardfaut"/>
    <w:link w:val="En-tte"/>
    <w:rsid w:val="00900476"/>
    <w:rPr>
      <w:rFonts w:ascii="Helvetica" w:eastAsia="Arial Unicode MS" w:hAnsi="Arial Unicode MS" w:cs="Arial Unicode MS"/>
      <w:color w:val="000000"/>
      <w:u w:color="000000"/>
      <w:bdr w:val="nil"/>
      <w:lang w:val="fr-CA" w:eastAsia="fr-CA"/>
    </w:rPr>
  </w:style>
  <w:style w:type="numbering" w:customStyle="1" w:styleId="List0">
    <w:name w:val="List 0"/>
    <w:basedOn w:val="Style1import"/>
    <w:rsid w:val="00900476"/>
    <w:pPr>
      <w:numPr>
        <w:numId w:val="4"/>
      </w:numPr>
    </w:pPr>
  </w:style>
  <w:style w:type="numbering" w:customStyle="1" w:styleId="Style1import">
    <w:name w:val="Style 1 importé"/>
    <w:rsid w:val="00900476"/>
  </w:style>
  <w:style w:type="numbering" w:customStyle="1" w:styleId="List1">
    <w:name w:val="List 1"/>
    <w:basedOn w:val="Style2import"/>
    <w:rsid w:val="00900476"/>
    <w:pPr>
      <w:numPr>
        <w:numId w:val="7"/>
      </w:numPr>
    </w:pPr>
  </w:style>
  <w:style w:type="numbering" w:customStyle="1" w:styleId="Style2import">
    <w:name w:val="Style 2 importé"/>
    <w:rsid w:val="00900476"/>
  </w:style>
  <w:style w:type="numbering" w:customStyle="1" w:styleId="Liste21">
    <w:name w:val="Liste 21"/>
    <w:basedOn w:val="Style3import"/>
    <w:rsid w:val="00900476"/>
    <w:pPr>
      <w:numPr>
        <w:numId w:val="5"/>
      </w:numPr>
    </w:pPr>
  </w:style>
  <w:style w:type="numbering" w:customStyle="1" w:styleId="Style3import">
    <w:name w:val="Style 3 importé"/>
    <w:rsid w:val="00900476"/>
  </w:style>
  <w:style w:type="numbering" w:customStyle="1" w:styleId="Liste31">
    <w:name w:val="Liste 31"/>
    <w:basedOn w:val="Style4import"/>
    <w:rsid w:val="00900476"/>
    <w:pPr>
      <w:numPr>
        <w:numId w:val="15"/>
      </w:numPr>
    </w:pPr>
  </w:style>
  <w:style w:type="numbering" w:customStyle="1" w:styleId="Style4import">
    <w:name w:val="Style 4 importé"/>
    <w:rsid w:val="00900476"/>
  </w:style>
  <w:style w:type="numbering" w:customStyle="1" w:styleId="Liste41">
    <w:name w:val="Liste 41"/>
    <w:basedOn w:val="Style5import"/>
    <w:rsid w:val="00900476"/>
    <w:pPr>
      <w:numPr>
        <w:numId w:val="13"/>
      </w:numPr>
    </w:pPr>
  </w:style>
  <w:style w:type="numbering" w:customStyle="1" w:styleId="Style5import">
    <w:name w:val="Style 5 importé"/>
    <w:rsid w:val="00900476"/>
  </w:style>
  <w:style w:type="numbering" w:customStyle="1" w:styleId="Liste51">
    <w:name w:val="Liste 51"/>
    <w:basedOn w:val="Style6import"/>
    <w:rsid w:val="00900476"/>
    <w:pPr>
      <w:numPr>
        <w:numId w:val="10"/>
      </w:numPr>
    </w:pPr>
  </w:style>
  <w:style w:type="numbering" w:customStyle="1" w:styleId="Style6import">
    <w:name w:val="Style 6 importé"/>
    <w:rsid w:val="00900476"/>
  </w:style>
  <w:style w:type="numbering" w:customStyle="1" w:styleId="List6">
    <w:name w:val="List 6"/>
    <w:basedOn w:val="Style7import"/>
    <w:rsid w:val="00900476"/>
    <w:pPr>
      <w:numPr>
        <w:numId w:val="17"/>
      </w:numPr>
    </w:pPr>
  </w:style>
  <w:style w:type="numbering" w:customStyle="1" w:styleId="Style7import">
    <w:name w:val="Style 7 importé"/>
    <w:rsid w:val="00900476"/>
  </w:style>
  <w:style w:type="numbering" w:customStyle="1" w:styleId="List7">
    <w:name w:val="List 7"/>
    <w:basedOn w:val="Style8import"/>
    <w:rsid w:val="00900476"/>
    <w:pPr>
      <w:numPr>
        <w:numId w:val="11"/>
      </w:numPr>
    </w:pPr>
  </w:style>
  <w:style w:type="numbering" w:customStyle="1" w:styleId="Style8import">
    <w:name w:val="Style 8 importé"/>
    <w:rsid w:val="00900476"/>
  </w:style>
  <w:style w:type="numbering" w:customStyle="1" w:styleId="List8">
    <w:name w:val="List 8"/>
    <w:basedOn w:val="Style9import"/>
    <w:rsid w:val="00900476"/>
    <w:pPr>
      <w:numPr>
        <w:numId w:val="6"/>
      </w:numPr>
    </w:pPr>
  </w:style>
  <w:style w:type="numbering" w:customStyle="1" w:styleId="Style9import">
    <w:name w:val="Style 9 importé"/>
    <w:rsid w:val="00900476"/>
  </w:style>
  <w:style w:type="numbering" w:customStyle="1" w:styleId="List9">
    <w:name w:val="List 9"/>
    <w:basedOn w:val="Style10import"/>
    <w:rsid w:val="00900476"/>
    <w:pPr>
      <w:numPr>
        <w:numId w:val="18"/>
      </w:numPr>
    </w:pPr>
  </w:style>
  <w:style w:type="numbering" w:customStyle="1" w:styleId="Style10import">
    <w:name w:val="Style 10 importé"/>
    <w:rsid w:val="00900476"/>
  </w:style>
  <w:style w:type="numbering" w:customStyle="1" w:styleId="List10">
    <w:name w:val="List 10"/>
    <w:basedOn w:val="Style11import"/>
    <w:rsid w:val="00900476"/>
    <w:pPr>
      <w:numPr>
        <w:numId w:val="8"/>
      </w:numPr>
    </w:pPr>
  </w:style>
  <w:style w:type="numbering" w:customStyle="1" w:styleId="Style11import">
    <w:name w:val="Style 11 importé"/>
    <w:rsid w:val="00900476"/>
  </w:style>
  <w:style w:type="numbering" w:customStyle="1" w:styleId="List11">
    <w:name w:val="List 11"/>
    <w:basedOn w:val="Style12import"/>
    <w:rsid w:val="00900476"/>
    <w:pPr>
      <w:numPr>
        <w:numId w:val="12"/>
      </w:numPr>
    </w:pPr>
  </w:style>
  <w:style w:type="numbering" w:customStyle="1" w:styleId="Style12import">
    <w:name w:val="Style 12 importé"/>
    <w:rsid w:val="00900476"/>
  </w:style>
  <w:style w:type="numbering" w:customStyle="1" w:styleId="List12">
    <w:name w:val="List 12"/>
    <w:basedOn w:val="Style13import"/>
    <w:rsid w:val="00900476"/>
    <w:pPr>
      <w:numPr>
        <w:numId w:val="16"/>
      </w:numPr>
    </w:pPr>
  </w:style>
  <w:style w:type="numbering" w:customStyle="1" w:styleId="Style13import">
    <w:name w:val="Style 13 importé"/>
    <w:rsid w:val="00900476"/>
  </w:style>
  <w:style w:type="numbering" w:customStyle="1" w:styleId="List13">
    <w:name w:val="List 13"/>
    <w:basedOn w:val="Style14import"/>
    <w:rsid w:val="00900476"/>
    <w:pPr>
      <w:numPr>
        <w:numId w:val="19"/>
      </w:numPr>
    </w:pPr>
  </w:style>
  <w:style w:type="numbering" w:customStyle="1" w:styleId="Style14import">
    <w:name w:val="Style 14 importé"/>
    <w:rsid w:val="00900476"/>
  </w:style>
  <w:style w:type="numbering" w:customStyle="1" w:styleId="List14">
    <w:name w:val="List 14"/>
    <w:basedOn w:val="Style15import"/>
    <w:rsid w:val="00900476"/>
    <w:pPr>
      <w:numPr>
        <w:numId w:val="9"/>
      </w:numPr>
    </w:pPr>
  </w:style>
  <w:style w:type="numbering" w:customStyle="1" w:styleId="Style15import">
    <w:name w:val="Style 15 importé"/>
    <w:rsid w:val="00900476"/>
  </w:style>
  <w:style w:type="numbering" w:customStyle="1" w:styleId="List15">
    <w:name w:val="List 15"/>
    <w:basedOn w:val="Style16import"/>
    <w:rsid w:val="00900476"/>
    <w:pPr>
      <w:numPr>
        <w:numId w:val="14"/>
      </w:numPr>
    </w:pPr>
  </w:style>
  <w:style w:type="numbering" w:customStyle="1" w:styleId="Style16import">
    <w:name w:val="Style 16 importé"/>
    <w:rsid w:val="00900476"/>
  </w:style>
  <w:style w:type="numbering" w:customStyle="1" w:styleId="List16">
    <w:name w:val="List 16"/>
    <w:basedOn w:val="Style17import"/>
    <w:rsid w:val="00900476"/>
    <w:pPr>
      <w:numPr>
        <w:numId w:val="1"/>
      </w:numPr>
    </w:pPr>
  </w:style>
  <w:style w:type="numbering" w:customStyle="1" w:styleId="Style17import">
    <w:name w:val="Style 17 importé"/>
    <w:rsid w:val="00900476"/>
    <w:pPr>
      <w:numPr>
        <w:numId w:val="3"/>
      </w:numPr>
    </w:pPr>
  </w:style>
  <w:style w:type="numbering" w:customStyle="1" w:styleId="List17">
    <w:name w:val="List 17"/>
    <w:basedOn w:val="Style17import"/>
    <w:rsid w:val="00900476"/>
    <w:pPr>
      <w:numPr>
        <w:numId w:val="2"/>
      </w:numPr>
    </w:pPr>
  </w:style>
  <w:style w:type="paragraph" w:styleId="Paragraphedeliste">
    <w:name w:val="List Paragraph"/>
    <w:basedOn w:val="Normal"/>
    <w:uiPriority w:val="34"/>
    <w:qFormat/>
    <w:rsid w:val="00900476"/>
    <w:pPr>
      <w:ind w:left="720"/>
      <w:contextualSpacing/>
    </w:pPr>
  </w:style>
  <w:style w:type="paragraph" w:styleId="Titre">
    <w:name w:val="Title"/>
    <w:basedOn w:val="Normal"/>
    <w:next w:val="Normal"/>
    <w:link w:val="TitreCar"/>
    <w:qFormat/>
    <w:rsid w:val="00900476"/>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900476"/>
    <w:rPr>
      <w:rFonts w:asciiTheme="majorHAnsi" w:eastAsiaTheme="majorEastAsia" w:hAnsiTheme="majorHAnsi" w:cstheme="majorBidi"/>
      <w:color w:val="17365D" w:themeColor="text2" w:themeShade="BF"/>
      <w:spacing w:val="5"/>
      <w:kern w:val="28"/>
      <w:sz w:val="52"/>
      <w:szCs w:val="52"/>
      <w:u w:color="000000"/>
      <w:bdr w:val="nil"/>
      <w:lang w:val="fr-CA" w:eastAsia="fr-CA"/>
    </w:rPr>
  </w:style>
  <w:style w:type="character" w:styleId="Titredulivre">
    <w:name w:val="Book Title"/>
    <w:basedOn w:val="Policepardfaut"/>
    <w:uiPriority w:val="33"/>
    <w:qFormat/>
    <w:rsid w:val="00900476"/>
    <w:rPr>
      <w:b/>
      <w:bCs/>
      <w:smallCaps/>
      <w:spacing w:val="5"/>
    </w:rPr>
  </w:style>
  <w:style w:type="paragraph" w:styleId="Textedebulles">
    <w:name w:val="Balloon Text"/>
    <w:basedOn w:val="Normal"/>
    <w:link w:val="TextedebullesCar"/>
    <w:semiHidden/>
    <w:unhideWhenUsed/>
    <w:rsid w:val="00900476"/>
    <w:pPr>
      <w:spacing w:before="0"/>
    </w:pPr>
    <w:rPr>
      <w:rFonts w:ascii="Tahoma" w:hAnsi="Tahoma" w:cs="Tahoma"/>
      <w:sz w:val="16"/>
      <w:szCs w:val="16"/>
    </w:rPr>
  </w:style>
  <w:style w:type="character" w:customStyle="1" w:styleId="TextedebullesCar">
    <w:name w:val="Texte de bulles Car"/>
    <w:basedOn w:val="Policepardfaut"/>
    <w:link w:val="Textedebulles"/>
    <w:semiHidden/>
    <w:rsid w:val="00900476"/>
    <w:rPr>
      <w:rFonts w:ascii="Tahoma" w:eastAsia="Arial Unicode MS" w:hAnsi="Tahoma" w:cs="Tahoma"/>
      <w:sz w:val="16"/>
      <w:szCs w:val="16"/>
      <w:u w:color="000000"/>
      <w:bdr w:val="nil"/>
      <w:lang w:val="fr-CA" w:eastAsia="fr-CA"/>
    </w:rPr>
  </w:style>
  <w:style w:type="paragraph" w:styleId="Citationintense">
    <w:name w:val="Intense Quote"/>
    <w:basedOn w:val="Normal"/>
    <w:next w:val="Normal"/>
    <w:link w:val="CitationintenseCar"/>
    <w:uiPriority w:val="30"/>
    <w:qFormat/>
    <w:rsid w:val="0090047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00476"/>
    <w:rPr>
      <w:rFonts w:eastAsia="Arial Unicode MS"/>
      <w:b/>
      <w:bCs/>
      <w:i/>
      <w:iCs/>
      <w:color w:val="4F81BD" w:themeColor="accent1"/>
      <w:u w:color="000000"/>
      <w:bdr w:val="nil"/>
      <w:lang w:val="fr-CA" w:eastAsia="fr-CA"/>
    </w:rPr>
  </w:style>
  <w:style w:type="paragraph" w:styleId="Pieddepage">
    <w:name w:val="footer"/>
    <w:basedOn w:val="Normal"/>
    <w:link w:val="PieddepageCar"/>
    <w:unhideWhenUsed/>
    <w:rsid w:val="00900476"/>
    <w:pPr>
      <w:tabs>
        <w:tab w:val="center" w:pos="4320"/>
        <w:tab w:val="right" w:pos="8640"/>
      </w:tabs>
      <w:spacing w:before="0"/>
    </w:pPr>
  </w:style>
  <w:style w:type="character" w:customStyle="1" w:styleId="PieddepageCar">
    <w:name w:val="Pied de page Car"/>
    <w:basedOn w:val="Policepardfaut"/>
    <w:link w:val="Pieddepage"/>
    <w:rsid w:val="00900476"/>
    <w:rPr>
      <w:rFonts w:eastAsia="Arial Unicode MS"/>
      <w:u w:color="000000"/>
      <w:bdr w:val="nil"/>
      <w:lang w:val="fr-CA" w:eastAsia="fr-CA"/>
    </w:rPr>
  </w:style>
  <w:style w:type="table" w:styleId="Grilledutableau">
    <w:name w:val="Table Grid"/>
    <w:basedOn w:val="TableauNormal"/>
    <w:rsid w:val="00900476"/>
    <w:pPr>
      <w:pBdr>
        <w:top w:val="nil"/>
        <w:left w:val="nil"/>
        <w:bottom w:val="nil"/>
        <w:right w:val="nil"/>
        <w:between w:val="nil"/>
        <w:bar w:val="nil"/>
      </w:pBdr>
      <w:spacing w:after="0" w:line="240" w:lineRule="auto"/>
    </w:pPr>
    <w:rPr>
      <w:rFonts w:eastAsia="Arial Unicode MS"/>
      <w:u w:color="000000"/>
      <w:bdr w:val="nil"/>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caraupo">
    <w:name w:val="10 car au po"/>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pPr>
    <w:rPr>
      <w:rFonts w:ascii="Courier New" w:eastAsia="Times New Roman" w:hAnsi="Courier New"/>
      <w:bdr w:val="none" w:sz="0" w:space="0" w:color="auto"/>
    </w:rPr>
  </w:style>
  <w:style w:type="character" w:styleId="Appelnotedebasdep">
    <w:name w:val="footnote reference"/>
    <w:uiPriority w:val="99"/>
    <w:rsid w:val="00900476"/>
  </w:style>
  <w:style w:type="paragraph" w:styleId="Sansinterligne">
    <w:name w:val="No Spacing"/>
    <w:link w:val="SansinterligneCar"/>
    <w:uiPriority w:val="1"/>
    <w:qFormat/>
    <w:rsid w:val="00900476"/>
    <w:pPr>
      <w:spacing w:after="0" w:line="240" w:lineRule="auto"/>
    </w:pPr>
    <w:rPr>
      <w:rFonts w:asciiTheme="minorHAnsi" w:eastAsiaTheme="minorEastAsia" w:hAnsiTheme="minorHAnsi" w:cstheme="minorBidi"/>
      <w:sz w:val="22"/>
      <w:szCs w:val="22"/>
      <w:u w:color="000000"/>
      <w:lang w:val="fr-FR"/>
    </w:rPr>
  </w:style>
  <w:style w:type="character" w:customStyle="1" w:styleId="SansinterligneCar">
    <w:name w:val="Sans interligne Car"/>
    <w:basedOn w:val="Policepardfaut"/>
    <w:link w:val="Sansinterligne"/>
    <w:uiPriority w:val="1"/>
    <w:rsid w:val="00900476"/>
    <w:rPr>
      <w:rFonts w:asciiTheme="minorHAnsi" w:eastAsiaTheme="minorEastAsia" w:hAnsiTheme="minorHAnsi" w:cstheme="minorBidi"/>
      <w:sz w:val="22"/>
      <w:szCs w:val="22"/>
      <w:u w:color="000000"/>
      <w:lang w:val="fr-FR"/>
    </w:rPr>
  </w:style>
  <w:style w:type="paragraph" w:customStyle="1" w:styleId="Default">
    <w:name w:val="Default"/>
    <w:rsid w:val="00900476"/>
    <w:pPr>
      <w:autoSpaceDE w:val="0"/>
      <w:autoSpaceDN w:val="0"/>
      <w:adjustRightInd w:val="0"/>
      <w:spacing w:after="0" w:line="240" w:lineRule="auto"/>
    </w:pPr>
    <w:rPr>
      <w:rFonts w:ascii="Arial" w:eastAsia="Times New Roman" w:hAnsi="Arial" w:cs="Arial"/>
      <w:color w:val="000000"/>
      <w:u w:color="000000"/>
      <w:lang w:val="fr-CA" w:eastAsia="fr-CA"/>
    </w:rPr>
  </w:style>
  <w:style w:type="paragraph" w:customStyle="1" w:styleId="12caraupo">
    <w:name w:val="12 car au po"/>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pPr>
    <w:rPr>
      <w:rFonts w:ascii="Courier New" w:eastAsia="Times New Roman" w:hAnsi="Courier New" w:cs="Courier New"/>
      <w:bdr w:val="none" w:sz="0" w:space="0" w:color="auto"/>
      <w:lang w:eastAsia="fr-FR"/>
    </w:rPr>
  </w:style>
  <w:style w:type="paragraph" w:styleId="En-ttedetabledesmatires">
    <w:name w:val="TOC Heading"/>
    <w:basedOn w:val="Titre1"/>
    <w:next w:val="Normal"/>
    <w:uiPriority w:val="39"/>
    <w:semiHidden/>
    <w:unhideWhenUsed/>
    <w:qFormat/>
    <w:rsid w:val="00900476"/>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outlineLvl w:val="9"/>
    </w:pPr>
    <w:rPr>
      <w:bdr w:val="none" w:sz="0" w:space="0" w:color="auto"/>
    </w:rPr>
  </w:style>
  <w:style w:type="paragraph" w:styleId="TM2">
    <w:name w:val="toc 2"/>
    <w:basedOn w:val="Normal"/>
    <w:next w:val="Normal"/>
    <w:autoRedefine/>
    <w:uiPriority w:val="39"/>
    <w:unhideWhenUsed/>
    <w:qFormat/>
    <w:rsid w:val="00900476"/>
    <w:pPr>
      <w:spacing w:before="0"/>
      <w:ind w:left="24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qFormat/>
    <w:rsid w:val="00900476"/>
    <w:pPr>
      <w:spacing w:before="0"/>
      <w:ind w:left="480"/>
      <w:jc w:val="left"/>
    </w:pPr>
    <w:rPr>
      <w:rFonts w:asciiTheme="minorHAnsi" w:hAnsiTheme="minorHAnsi" w:cstheme="minorHAnsi"/>
      <w:i/>
      <w:iCs/>
      <w:sz w:val="20"/>
      <w:szCs w:val="20"/>
    </w:rPr>
  </w:style>
  <w:style w:type="paragraph" w:styleId="TM1">
    <w:name w:val="toc 1"/>
    <w:basedOn w:val="Normal"/>
    <w:next w:val="Normal"/>
    <w:autoRedefine/>
    <w:uiPriority w:val="39"/>
    <w:unhideWhenUsed/>
    <w:qFormat/>
    <w:rsid w:val="00900476"/>
    <w:pPr>
      <w:spacing w:after="120"/>
      <w:jc w:val="left"/>
    </w:pPr>
    <w:rPr>
      <w:rFonts w:asciiTheme="minorHAnsi" w:hAnsiTheme="minorHAnsi" w:cstheme="minorHAnsi"/>
      <w:b/>
      <w:bCs/>
      <w:caps/>
      <w:sz w:val="20"/>
      <w:szCs w:val="20"/>
    </w:rPr>
  </w:style>
  <w:style w:type="paragraph" w:styleId="TM4">
    <w:name w:val="toc 4"/>
    <w:basedOn w:val="Normal"/>
    <w:next w:val="Normal"/>
    <w:autoRedefine/>
    <w:uiPriority w:val="39"/>
    <w:unhideWhenUsed/>
    <w:rsid w:val="00900476"/>
    <w:pPr>
      <w:spacing w:before="0"/>
      <w:ind w:left="72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900476"/>
    <w:pPr>
      <w:spacing w:before="0"/>
      <w:ind w:left="96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900476"/>
    <w:pPr>
      <w:spacing w:before="0"/>
      <w:ind w:left="12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900476"/>
    <w:pPr>
      <w:spacing w:before="0"/>
      <w:ind w:left="144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900476"/>
    <w:pPr>
      <w:spacing w:before="0"/>
      <w:ind w:left="168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900476"/>
    <w:pPr>
      <w:spacing w:before="0"/>
      <w:ind w:left="1920"/>
      <w:jc w:val="left"/>
    </w:pPr>
    <w:rPr>
      <w:rFonts w:asciiTheme="minorHAnsi" w:hAnsiTheme="minorHAnsi" w:cstheme="minorHAnsi"/>
      <w:sz w:val="18"/>
      <w:szCs w:val="18"/>
    </w:rPr>
  </w:style>
  <w:style w:type="character" w:styleId="Appeldenotedefin">
    <w:name w:val="endnote reference"/>
    <w:basedOn w:val="Policepardfaut"/>
    <w:uiPriority w:val="99"/>
    <w:semiHidden/>
    <w:unhideWhenUsed/>
    <w:rsid w:val="00900476"/>
    <w:rPr>
      <w:vertAlign w:val="superscript"/>
    </w:rPr>
  </w:style>
  <w:style w:type="paragraph" w:styleId="Notedebasdepage">
    <w:name w:val="footnote text"/>
    <w:basedOn w:val="Normal"/>
    <w:link w:val="NotedebasdepageCar"/>
    <w:semiHidden/>
    <w:unhideWhenUsed/>
    <w:rsid w:val="00900476"/>
    <w:pPr>
      <w:spacing w:before="0"/>
    </w:pPr>
  </w:style>
  <w:style w:type="character" w:customStyle="1" w:styleId="NotedebasdepageCar">
    <w:name w:val="Note de bas de page Car"/>
    <w:basedOn w:val="Policepardfaut"/>
    <w:link w:val="Notedebasdepage"/>
    <w:semiHidden/>
    <w:rsid w:val="00900476"/>
    <w:rPr>
      <w:rFonts w:eastAsia="Arial Unicode MS"/>
      <w:u w:color="000000"/>
      <w:bdr w:val="nil"/>
      <w:lang w:val="fr-CA" w:eastAsia="fr-CA"/>
    </w:rPr>
  </w:style>
  <w:style w:type="paragraph" w:styleId="Notedefin">
    <w:name w:val="endnote text"/>
    <w:basedOn w:val="Normal"/>
    <w:link w:val="NotedefinCar"/>
    <w:uiPriority w:val="99"/>
    <w:semiHidden/>
    <w:unhideWhenUsed/>
    <w:rsid w:val="00900476"/>
    <w:pPr>
      <w:spacing w:before="0"/>
    </w:pPr>
  </w:style>
  <w:style w:type="character" w:customStyle="1" w:styleId="NotedefinCar">
    <w:name w:val="Note de fin Car"/>
    <w:basedOn w:val="Policepardfaut"/>
    <w:link w:val="Notedefin"/>
    <w:uiPriority w:val="99"/>
    <w:semiHidden/>
    <w:rsid w:val="00900476"/>
    <w:rPr>
      <w:rFonts w:eastAsia="Arial Unicode MS"/>
      <w:u w:color="000000"/>
      <w:bdr w:val="nil"/>
      <w:lang w:val="fr-CA" w:eastAsia="fr-CA"/>
    </w:rPr>
  </w:style>
  <w:style w:type="paragraph" w:customStyle="1" w:styleId="NormalSingle">
    <w:name w:val="Normal Single"/>
    <w:rsid w:val="00900476"/>
    <w:pPr>
      <w:spacing w:after="240" w:line="240" w:lineRule="auto"/>
      <w:jc w:val="both"/>
    </w:pPr>
    <w:rPr>
      <w:rFonts w:eastAsia="Times New Roman"/>
      <w:u w:color="000000"/>
      <w:lang w:val="en-CA"/>
    </w:rPr>
  </w:style>
  <w:style w:type="character" w:styleId="Numrodepage">
    <w:name w:val="page number"/>
    <w:basedOn w:val="Policepardfaut"/>
    <w:rsid w:val="00900476"/>
    <w:rPr>
      <w:rFonts w:ascii="Times New Roman" w:hAnsi="Times New Roman"/>
      <w:sz w:val="22"/>
    </w:rPr>
  </w:style>
  <w:style w:type="paragraph" w:customStyle="1" w:styleId="PlainSingle">
    <w:name w:val="Plain Single"/>
    <w:basedOn w:val="NormalSingle"/>
    <w:rsid w:val="00900476"/>
    <w:pPr>
      <w:spacing w:after="0"/>
      <w:jc w:val="left"/>
    </w:pPr>
  </w:style>
  <w:style w:type="character" w:customStyle="1" w:styleId="Prompt">
    <w:name w:val="Prompt"/>
    <w:aliases w:val="PR"/>
    <w:basedOn w:val="Policepardfaut"/>
    <w:rsid w:val="00900476"/>
    <w:rPr>
      <w:color w:val="0000FF"/>
    </w:rPr>
  </w:style>
  <w:style w:type="paragraph" w:customStyle="1" w:styleId="SMBold">
    <w:name w:val="SMBold"/>
    <w:aliases w:val="SB"/>
    <w:basedOn w:val="Normal"/>
    <w:next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
      <w:bdr w:val="none" w:sz="0" w:space="0" w:color="auto"/>
      <w:lang w:val="en-CA"/>
    </w:rPr>
  </w:style>
  <w:style w:type="character" w:customStyle="1" w:styleId="SMBoldItalic">
    <w:name w:val="SMBold/Italic"/>
    <w:aliases w:val="BI"/>
    <w:basedOn w:val="Policepardfaut"/>
    <w:rsid w:val="00900476"/>
    <w:rPr>
      <w:b/>
      <w:i/>
    </w:rPr>
  </w:style>
  <w:style w:type="character" w:customStyle="1" w:styleId="SMBoldItalicUnderline">
    <w:name w:val="SMBold/Italic/Underline"/>
    <w:aliases w:val="BIU"/>
    <w:basedOn w:val="Policepardfaut"/>
    <w:rsid w:val="00900476"/>
    <w:rPr>
      <w:b/>
      <w:i/>
      <w:u w:val="single"/>
    </w:rPr>
  </w:style>
  <w:style w:type="character" w:customStyle="1" w:styleId="SMBoldUnderline">
    <w:name w:val="SMBold/Underline"/>
    <w:basedOn w:val="Policepardfaut"/>
    <w:rsid w:val="00900476"/>
    <w:rPr>
      <w:b/>
      <w:u w:val="single"/>
    </w:rPr>
  </w:style>
  <w:style w:type="paragraph" w:customStyle="1" w:styleId="SMBoldLarge">
    <w:name w:val="SMBoldLarge"/>
    <w:aliases w:val="SBL"/>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
      <w:sz w:val="28"/>
      <w:bdr w:val="none" w:sz="0" w:space="0" w:color="auto"/>
      <w:lang w:val="en-CA"/>
    </w:rPr>
  </w:style>
  <w:style w:type="paragraph" w:customStyle="1" w:styleId="SMCentreBold">
    <w:name w:val="SMCentreBold"/>
    <w:aliases w:val="CB"/>
    <w:basedOn w:val="Normal"/>
    <w:rsid w:val="00900476"/>
    <w:pPr>
      <w:keepNext/>
      <w:pBdr>
        <w:top w:val="none" w:sz="0" w:space="0" w:color="auto"/>
        <w:left w:val="none" w:sz="0" w:space="0" w:color="auto"/>
        <w:bottom w:val="none" w:sz="0" w:space="0" w:color="auto"/>
        <w:right w:val="none" w:sz="0" w:space="0" w:color="auto"/>
        <w:between w:val="none" w:sz="0" w:space="0" w:color="auto"/>
        <w:bar w:val="none" w:sz="0" w:color="auto"/>
      </w:pBdr>
      <w:spacing w:before="0" w:after="240"/>
      <w:jc w:val="center"/>
    </w:pPr>
    <w:rPr>
      <w:rFonts w:eastAsia="Times New Roman"/>
      <w:b/>
      <w:bdr w:val="none" w:sz="0" w:space="0" w:color="auto"/>
      <w:lang w:val="en-CA"/>
    </w:rPr>
  </w:style>
  <w:style w:type="paragraph" w:customStyle="1" w:styleId="SMCentreLargeBoldUnderline">
    <w:name w:val="SMCentreLargeBold/Underline"/>
    <w:aliases w:val="CL"/>
    <w:basedOn w:val="Normal"/>
    <w:next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320"/>
      <w:jc w:val="center"/>
    </w:pPr>
    <w:rPr>
      <w:rFonts w:eastAsia="Times New Roman"/>
      <w:b/>
      <w:sz w:val="28"/>
      <w:u w:val="single"/>
      <w:bdr w:val="none" w:sz="0" w:space="0" w:color="auto"/>
      <w:lang w:val="en-CA"/>
    </w:rPr>
  </w:style>
  <w:style w:type="paragraph" w:customStyle="1" w:styleId="SMCentre">
    <w:name w:val="SMCentre"/>
    <w:aliases w:val="C"/>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jc w:val="center"/>
    </w:pPr>
    <w:rPr>
      <w:rFonts w:eastAsia="Times New Roman"/>
      <w:bdr w:val="none" w:sz="0" w:space="0" w:color="auto"/>
      <w:lang w:val="en-CA"/>
    </w:rPr>
  </w:style>
  <w:style w:type="paragraph" w:customStyle="1" w:styleId="SMCentreLargeBold">
    <w:name w:val="SMCentreLargeBold"/>
    <w:aliases w:val="CLB"/>
    <w:basedOn w:val="Normal"/>
    <w:next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jc w:val="center"/>
    </w:pPr>
    <w:rPr>
      <w:rFonts w:eastAsia="Times New Roman"/>
      <w:b/>
      <w:sz w:val="28"/>
      <w:bdr w:val="none" w:sz="0" w:space="0" w:color="auto"/>
      <w:lang w:val="en-CA"/>
    </w:rPr>
  </w:style>
  <w:style w:type="paragraph" w:customStyle="1" w:styleId="SMDIndent">
    <w:name w:val="SMDIndent"/>
    <w:aliases w:val="DI"/>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720" w:right="720"/>
    </w:pPr>
    <w:rPr>
      <w:rFonts w:eastAsia="Times New Roman"/>
      <w:bdr w:val="none" w:sz="0" w:space="0" w:color="auto"/>
      <w:lang w:val="en-CA"/>
    </w:rPr>
  </w:style>
  <w:style w:type="paragraph" w:customStyle="1" w:styleId="SMDIndent1">
    <w:name w:val="SMDIndent1"/>
    <w:aliases w:val="DI1"/>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1440" w:right="1440"/>
    </w:pPr>
    <w:rPr>
      <w:rFonts w:eastAsia="Times New Roman"/>
      <w:bdr w:val="none" w:sz="0" w:space="0" w:color="auto"/>
      <w:lang w:val="en-CA"/>
    </w:rPr>
  </w:style>
  <w:style w:type="paragraph" w:customStyle="1" w:styleId="SMHanging">
    <w:name w:val="SMHanging"/>
    <w:aliases w:val="H"/>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720" w:hanging="720"/>
    </w:pPr>
    <w:rPr>
      <w:rFonts w:eastAsia="Times New Roman"/>
      <w:bdr w:val="none" w:sz="0" w:space="0" w:color="auto"/>
      <w:lang w:val="en-CA"/>
    </w:rPr>
  </w:style>
  <w:style w:type="character" w:customStyle="1" w:styleId="SMItalicUnderline">
    <w:name w:val="SMItalic/Underline"/>
    <w:aliases w:val="IU"/>
    <w:basedOn w:val="Policepardfaut"/>
    <w:rsid w:val="00900476"/>
    <w:rPr>
      <w:i/>
      <w:u w:val="single"/>
    </w:rPr>
  </w:style>
  <w:style w:type="paragraph" w:customStyle="1" w:styleId="SMLeft">
    <w:name w:val="SMLeft"/>
    <w:aliases w:val="L"/>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jc w:val="left"/>
    </w:pPr>
    <w:rPr>
      <w:rFonts w:eastAsia="Times New Roman"/>
      <w:bdr w:val="none" w:sz="0" w:space="0" w:color="auto"/>
      <w:lang w:val="en-CA"/>
    </w:rPr>
  </w:style>
  <w:style w:type="paragraph" w:customStyle="1" w:styleId="SMLIndent">
    <w:name w:val="SMLIndent"/>
    <w:aliases w:val="I"/>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720"/>
    </w:pPr>
    <w:rPr>
      <w:rFonts w:eastAsia="Times New Roman"/>
      <w:bdr w:val="none" w:sz="0" w:space="0" w:color="auto"/>
      <w:lang w:val="en-CA"/>
    </w:rPr>
  </w:style>
  <w:style w:type="paragraph" w:customStyle="1" w:styleId="SMLIndent1">
    <w:name w:val="SMLIndent1"/>
    <w:aliases w:val="I1"/>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1440"/>
    </w:pPr>
    <w:rPr>
      <w:rFonts w:eastAsia="Times New Roman"/>
      <w:bdr w:val="none" w:sz="0" w:space="0" w:color="auto"/>
      <w:lang w:val="en-CA"/>
    </w:rPr>
  </w:style>
  <w:style w:type="paragraph" w:customStyle="1" w:styleId="SMLIndent2">
    <w:name w:val="SMLIndent2"/>
    <w:aliases w:val="I2"/>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2160"/>
    </w:pPr>
    <w:rPr>
      <w:rFonts w:eastAsia="Times New Roman"/>
      <w:bdr w:val="none" w:sz="0" w:space="0" w:color="auto"/>
      <w:lang w:val="en-CA"/>
    </w:rPr>
  </w:style>
  <w:style w:type="paragraph" w:customStyle="1" w:styleId="SMLIndent3">
    <w:name w:val="SMLIndent3"/>
    <w:aliases w:val="I3"/>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2880"/>
    </w:pPr>
    <w:rPr>
      <w:rFonts w:eastAsia="Times New Roman"/>
      <w:bdr w:val="none" w:sz="0" w:space="0" w:color="auto"/>
      <w:lang w:val="en-CA"/>
    </w:rPr>
  </w:style>
  <w:style w:type="paragraph" w:customStyle="1" w:styleId="SMLIndent4">
    <w:name w:val="SMLIndent4"/>
    <w:aliases w:val="I4"/>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0"/>
    </w:pPr>
    <w:rPr>
      <w:rFonts w:eastAsia="Times New Roman"/>
      <w:bdr w:val="none" w:sz="0" w:space="0" w:color="auto"/>
      <w:lang w:val="en-CA"/>
    </w:rPr>
  </w:style>
  <w:style w:type="paragraph" w:customStyle="1" w:styleId="SMLIndentDS">
    <w:name w:val="SMLIndentDS"/>
    <w:aliases w:val="LI2"/>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line="480" w:lineRule="auto"/>
      <w:ind w:left="720"/>
    </w:pPr>
    <w:rPr>
      <w:rFonts w:eastAsia="Times New Roman"/>
      <w:bdr w:val="none" w:sz="0" w:space="0" w:color="auto"/>
      <w:lang w:val="en-CA"/>
    </w:rPr>
  </w:style>
  <w:style w:type="paragraph" w:customStyle="1" w:styleId="SMList12IndentBullet">
    <w:name w:val="SMList 1/2IndentBullet"/>
    <w:aliases w:val="L1.5BU"/>
    <w:basedOn w:val="Normal"/>
    <w:rsid w:val="00900476"/>
    <w:pPr>
      <w:numPr>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CA"/>
    </w:rPr>
  </w:style>
  <w:style w:type="paragraph" w:customStyle="1" w:styleId="SMListwBullet">
    <w:name w:val="SMList w/Bullet"/>
    <w:aliases w:val="LBU"/>
    <w:basedOn w:val="Normal"/>
    <w:rsid w:val="00900476"/>
    <w:pPr>
      <w:numPr>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CA"/>
    </w:rPr>
  </w:style>
  <w:style w:type="paragraph" w:customStyle="1" w:styleId="SMListwIndentBullet">
    <w:name w:val="SMList w/Indent Bullet"/>
    <w:aliases w:val="LIBU"/>
    <w:basedOn w:val="Normal"/>
    <w:rsid w:val="00900476"/>
    <w:pPr>
      <w:numPr>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CA"/>
    </w:rPr>
  </w:style>
  <w:style w:type="paragraph" w:customStyle="1" w:styleId="SMMainH">
    <w:name w:val="SMMainH"/>
    <w:aliases w:val="MH"/>
    <w:basedOn w:val="NormalSingle"/>
    <w:next w:val="Normal"/>
    <w:rsid w:val="00900476"/>
    <w:pPr>
      <w:keepNext/>
      <w:keepLines/>
      <w:spacing w:before="120" w:after="120"/>
      <w:jc w:val="left"/>
      <w:outlineLvl w:val="0"/>
    </w:pPr>
    <w:rPr>
      <w:b/>
      <w:smallCaps/>
    </w:rPr>
  </w:style>
  <w:style w:type="paragraph" w:customStyle="1" w:styleId="SMQuote">
    <w:name w:val="SMQuote"/>
    <w:aliases w:val="Q"/>
    <w:basedOn w:val="NormalSingle"/>
    <w:rsid w:val="00900476"/>
    <w:pPr>
      <w:ind w:left="720" w:right="720"/>
    </w:pPr>
    <w:rPr>
      <w:i/>
    </w:rPr>
  </w:style>
  <w:style w:type="paragraph" w:customStyle="1" w:styleId="SMQuote1">
    <w:name w:val="SMQuote1"/>
    <w:aliases w:val="Q1"/>
    <w:basedOn w:val="SMQuote"/>
    <w:rsid w:val="00900476"/>
    <w:pPr>
      <w:ind w:left="1440" w:right="1440"/>
    </w:pPr>
  </w:style>
  <w:style w:type="paragraph" w:customStyle="1" w:styleId="SMRight">
    <w:name w:val="SMRight"/>
    <w:aliases w:val="R"/>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jc w:val="right"/>
    </w:pPr>
    <w:rPr>
      <w:rFonts w:eastAsia="Times New Roman"/>
      <w:bdr w:val="none" w:sz="0" w:space="0" w:color="auto"/>
      <w:lang w:val="en-CA"/>
    </w:rPr>
  </w:style>
  <w:style w:type="paragraph" w:customStyle="1" w:styleId="SMSubH">
    <w:name w:val="SMSubH"/>
    <w:aliases w:val="SH"/>
    <w:basedOn w:val="NormalSingle"/>
    <w:next w:val="Normal"/>
    <w:rsid w:val="00900476"/>
    <w:pPr>
      <w:keepNext/>
      <w:keepLines/>
      <w:spacing w:before="120" w:after="120"/>
      <w:jc w:val="left"/>
      <w:outlineLvl w:val="1"/>
    </w:pPr>
    <w:rPr>
      <w:b/>
    </w:rPr>
  </w:style>
  <w:style w:type="paragraph" w:customStyle="1" w:styleId="SMTab">
    <w:name w:val="SMTab"/>
    <w:aliases w:val="T"/>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firstLine="720"/>
    </w:pPr>
    <w:rPr>
      <w:rFonts w:eastAsia="Times New Roman"/>
      <w:bdr w:val="none" w:sz="0" w:space="0" w:color="auto"/>
      <w:lang w:val="en-CA"/>
    </w:rPr>
  </w:style>
  <w:style w:type="paragraph" w:customStyle="1" w:styleId="SMTab1">
    <w:name w:val="SMTab1"/>
    <w:aliases w:val="T1"/>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ind w:firstLine="1440"/>
    </w:pPr>
    <w:rPr>
      <w:rFonts w:eastAsia="Times New Roman"/>
      <w:bdr w:val="none" w:sz="0" w:space="0" w:color="auto"/>
      <w:lang w:val="en-CA"/>
    </w:rPr>
  </w:style>
  <w:style w:type="paragraph" w:customStyle="1" w:styleId="SMTab1S">
    <w:name w:val="SMTab1S"/>
    <w:aliases w:val="T1S"/>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line="360" w:lineRule="auto"/>
      <w:ind w:firstLine="1440"/>
    </w:pPr>
    <w:rPr>
      <w:rFonts w:eastAsia="Times New Roman"/>
      <w:bdr w:val="none" w:sz="0" w:space="0" w:color="auto"/>
      <w:lang w:val="en-CA"/>
    </w:rPr>
  </w:style>
  <w:style w:type="paragraph" w:customStyle="1" w:styleId="SMTableCentered">
    <w:name w:val="SMTableCentered"/>
    <w:aliases w:val="TC"/>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eastAsia="Times New Roman"/>
      <w:bdr w:val="none" w:sz="0" w:space="0" w:color="auto"/>
      <w:lang w:val="en-CA"/>
    </w:rPr>
  </w:style>
  <w:style w:type="paragraph" w:customStyle="1" w:styleId="SMTableHead">
    <w:name w:val="SMTableHead"/>
    <w:aliases w:val="TH"/>
    <w:basedOn w:val="NormalSingle"/>
    <w:rsid w:val="00900476"/>
    <w:pPr>
      <w:keepNext/>
      <w:keepLines/>
      <w:spacing w:before="60" w:after="60"/>
      <w:jc w:val="center"/>
    </w:pPr>
    <w:rPr>
      <w:b/>
    </w:rPr>
  </w:style>
  <w:style w:type="paragraph" w:customStyle="1" w:styleId="SMTableText">
    <w:name w:val="SMTableText"/>
    <w:aliases w:val="TT"/>
    <w:basedOn w:val="NormalSingle"/>
    <w:rsid w:val="00900476"/>
    <w:pPr>
      <w:spacing w:before="60" w:after="60"/>
      <w:jc w:val="left"/>
    </w:pPr>
  </w:style>
  <w:style w:type="paragraph" w:customStyle="1" w:styleId="SMTabS">
    <w:name w:val="SMTabS"/>
    <w:aliases w:val="TS"/>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after="240" w:line="360" w:lineRule="auto"/>
      <w:ind w:firstLine="720"/>
    </w:pPr>
    <w:rPr>
      <w:rFonts w:eastAsia="Times New Roman"/>
      <w:bdr w:val="none" w:sz="0" w:space="0" w:color="auto"/>
      <w:lang w:val="en-CA"/>
    </w:rPr>
  </w:style>
  <w:style w:type="paragraph" w:customStyle="1" w:styleId="SMPlain">
    <w:name w:val="SMPlain"/>
    <w:aliases w:val="P"/>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Pr>
      <w:rFonts w:eastAsia="Times New Roman"/>
      <w:bdr w:val="none" w:sz="0" w:space="0" w:color="auto"/>
      <w:lang w:val="en-CA"/>
    </w:rPr>
  </w:style>
  <w:style w:type="character" w:customStyle="1" w:styleId="SMCharacterBold">
    <w:name w:val="SMCharacterBold"/>
    <w:aliases w:val="B"/>
    <w:basedOn w:val="Policepardfaut"/>
    <w:rsid w:val="00900476"/>
    <w:rPr>
      <w:b/>
    </w:rPr>
  </w:style>
  <w:style w:type="character" w:customStyle="1" w:styleId="SMCharacterUnderline">
    <w:name w:val="SMCharacterUnderline"/>
    <w:aliases w:val="U"/>
    <w:basedOn w:val="Policepardfaut"/>
    <w:rsid w:val="00900476"/>
    <w:rPr>
      <w:u w:val="single"/>
    </w:rPr>
  </w:style>
  <w:style w:type="paragraph" w:customStyle="1" w:styleId="DocsID">
    <w:name w:val="DocsID"/>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20"/>
      <w:jc w:val="left"/>
    </w:pPr>
    <w:rPr>
      <w:rFonts w:ascii="Arial" w:eastAsia="Times New Roman" w:hAnsi="Arial"/>
      <w:color w:val="000080"/>
      <w:sz w:val="16"/>
      <w:bdr w:val="none" w:sz="0" w:space="0" w:color="auto"/>
      <w:lang w:val="en-CA"/>
    </w:rPr>
  </w:style>
  <w:style w:type="paragraph" w:customStyle="1" w:styleId="SMAL1">
    <w:name w:val="SMA L1"/>
    <w:aliases w:val="A1"/>
    <w:basedOn w:val="Normal"/>
    <w:rsid w:val="00900476"/>
    <w:pPr>
      <w:numPr>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outlineLvl w:val="0"/>
    </w:pPr>
    <w:rPr>
      <w:rFonts w:eastAsia="Times New Roman"/>
      <w:bdr w:val="none" w:sz="0" w:space="0" w:color="auto"/>
      <w:lang w:val="en-US"/>
    </w:rPr>
  </w:style>
  <w:style w:type="paragraph" w:customStyle="1" w:styleId="SMAL2">
    <w:name w:val="SMA L2"/>
    <w:aliases w:val="A2"/>
    <w:basedOn w:val="Normal"/>
    <w:rsid w:val="00900476"/>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outlineLvl w:val="1"/>
    </w:pPr>
    <w:rPr>
      <w:rFonts w:eastAsia="Times New Roman"/>
      <w:bdr w:val="none" w:sz="0" w:space="0" w:color="auto"/>
      <w:lang w:val="en-US"/>
    </w:rPr>
  </w:style>
  <w:style w:type="paragraph" w:customStyle="1" w:styleId="SMAL3">
    <w:name w:val="SMA L3"/>
    <w:aliases w:val="A3"/>
    <w:basedOn w:val="Normal"/>
    <w:rsid w:val="00900476"/>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outlineLvl w:val="2"/>
    </w:pPr>
    <w:rPr>
      <w:rFonts w:eastAsia="Times New Roman"/>
      <w:bdr w:val="none" w:sz="0" w:space="0" w:color="auto"/>
      <w:lang w:val="en-US"/>
    </w:rPr>
  </w:style>
  <w:style w:type="paragraph" w:customStyle="1" w:styleId="SMAL4">
    <w:name w:val="SMA L4"/>
    <w:aliases w:val="A4"/>
    <w:basedOn w:val="Normal"/>
    <w:rsid w:val="00900476"/>
    <w:pPr>
      <w:numPr>
        <w:ilvl w:val="3"/>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outlineLvl w:val="3"/>
    </w:pPr>
    <w:rPr>
      <w:rFonts w:eastAsia="Times New Roman"/>
      <w:bdr w:val="none" w:sz="0" w:space="0" w:color="auto"/>
      <w:lang w:val="en-US"/>
    </w:rPr>
  </w:style>
  <w:style w:type="paragraph" w:customStyle="1" w:styleId="SMAL5">
    <w:name w:val="SMA L5"/>
    <w:aliases w:val="A5"/>
    <w:basedOn w:val="Normal"/>
    <w:rsid w:val="00900476"/>
    <w:pPr>
      <w:numPr>
        <w:ilvl w:val="4"/>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US"/>
    </w:rPr>
  </w:style>
  <w:style w:type="paragraph" w:customStyle="1" w:styleId="SMAL6">
    <w:name w:val="SMA L6"/>
    <w:aliases w:val="A6"/>
    <w:basedOn w:val="Normal"/>
    <w:rsid w:val="00900476"/>
    <w:pPr>
      <w:numPr>
        <w:ilvl w:val="5"/>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US"/>
    </w:rPr>
  </w:style>
  <w:style w:type="paragraph" w:customStyle="1" w:styleId="SMAL7">
    <w:name w:val="SMA L7"/>
    <w:aliases w:val="A7"/>
    <w:basedOn w:val="Normal"/>
    <w:rsid w:val="00900476"/>
    <w:pPr>
      <w:numPr>
        <w:ilvl w:val="6"/>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US"/>
    </w:rPr>
  </w:style>
  <w:style w:type="paragraph" w:customStyle="1" w:styleId="SMAL8">
    <w:name w:val="SMA L8"/>
    <w:aliases w:val="A8"/>
    <w:basedOn w:val="Normal"/>
    <w:rsid w:val="00900476"/>
    <w:pPr>
      <w:numPr>
        <w:ilvl w:val="7"/>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US"/>
    </w:rPr>
  </w:style>
  <w:style w:type="paragraph" w:customStyle="1" w:styleId="SMAL9">
    <w:name w:val="SMA L9"/>
    <w:aliases w:val="A9"/>
    <w:basedOn w:val="Normal"/>
    <w:rsid w:val="00900476"/>
    <w:pPr>
      <w:numPr>
        <w:ilvl w:val="8"/>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0" w:after="240"/>
    </w:pPr>
    <w:rPr>
      <w:rFonts w:eastAsia="Times New Roman"/>
      <w:bdr w:val="none" w:sz="0" w:space="0" w:color="auto"/>
      <w:lang w:val="en-US"/>
    </w:rPr>
  </w:style>
  <w:style w:type="paragraph" w:customStyle="1" w:styleId="Watermark">
    <w:name w:val="Watermark"/>
    <w:rsid w:val="00900476"/>
    <w:pPr>
      <w:spacing w:after="0" w:line="800" w:lineRule="exact"/>
      <w:jc w:val="center"/>
    </w:pPr>
    <w:rPr>
      <w:rFonts w:eastAsia="Times New Roman"/>
      <w:color w:val="C0C0C0"/>
      <w:sz w:val="80"/>
      <w:u w:color="000000"/>
      <w:lang w:val="en-CA"/>
    </w:rPr>
  </w:style>
  <w:style w:type="paragraph" w:customStyle="1" w:styleId="15caraupo">
    <w:name w:val="15 car au po"/>
    <w:basedOn w:val="Normal"/>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pPr>
    <w:rPr>
      <w:rFonts w:ascii="Courier New" w:eastAsia="Times New Roman" w:hAnsi="Courier New"/>
      <w:sz w:val="16"/>
      <w:bdr w:val="none" w:sz="0" w:space="0" w:color="auto"/>
    </w:rPr>
  </w:style>
  <w:style w:type="paragraph" w:customStyle="1" w:styleId="Quick1">
    <w:name w:val="Quick 1."/>
    <w:basedOn w:val="Normal"/>
    <w:uiPriority w:val="99"/>
    <w:rsid w:val="00900476"/>
    <w:pPr>
      <w:widowControl w:val="0"/>
      <w:numPr>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ind w:left="432" w:hanging="432"/>
      <w:jc w:val="left"/>
    </w:pPr>
    <w:rPr>
      <w:rFonts w:ascii="Courier" w:eastAsia="Times New Roman" w:hAnsi="Courier"/>
      <w:bdr w:val="none" w:sz="0" w:space="0" w:color="auto"/>
      <w:lang w:val="en-US"/>
    </w:rPr>
  </w:style>
  <w:style w:type="paragraph" w:styleId="Retraitcorpsdetexte">
    <w:name w:val="Body Text Indent"/>
    <w:basedOn w:val="Normal"/>
    <w:link w:val="RetraitcorpsdetexteCar"/>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line="360" w:lineRule="auto"/>
      <w:ind w:firstLine="720"/>
    </w:pPr>
    <w:rPr>
      <w:rFonts w:eastAsia="Times New Roman"/>
      <w:kern w:val="24"/>
      <w:bdr w:val="none" w:sz="0" w:space="0" w:color="auto"/>
    </w:rPr>
  </w:style>
  <w:style w:type="character" w:customStyle="1" w:styleId="RetraitcorpsdetexteCar">
    <w:name w:val="Retrait corps de texte Car"/>
    <w:basedOn w:val="Policepardfaut"/>
    <w:link w:val="Retraitcorpsdetexte"/>
    <w:rsid w:val="00900476"/>
    <w:rPr>
      <w:rFonts w:eastAsia="Times New Roman"/>
      <w:kern w:val="24"/>
      <w:u w:color="000000"/>
      <w:lang w:val="fr-CA" w:eastAsia="fr-CA"/>
    </w:rPr>
  </w:style>
  <w:style w:type="paragraph" w:styleId="Retraitcorpsdetexte2">
    <w:name w:val="Body Text Indent 2"/>
    <w:basedOn w:val="Normal"/>
    <w:link w:val="Retraitcorpsdetexte2Car"/>
    <w:rsid w:val="0090047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ind w:left="720" w:hanging="720"/>
    </w:pPr>
    <w:rPr>
      <w:rFonts w:eastAsia="Times New Roman"/>
      <w:snapToGrid w:val="0"/>
      <w:spacing w:val="-3"/>
      <w:bdr w:val="none" w:sz="0" w:space="0" w:color="auto"/>
    </w:rPr>
  </w:style>
  <w:style w:type="character" w:customStyle="1" w:styleId="Retraitcorpsdetexte2Car">
    <w:name w:val="Retrait corps de texte 2 Car"/>
    <w:basedOn w:val="Policepardfaut"/>
    <w:link w:val="Retraitcorpsdetexte2"/>
    <w:rsid w:val="00900476"/>
    <w:rPr>
      <w:rFonts w:eastAsia="Times New Roman"/>
      <w:snapToGrid w:val="0"/>
      <w:spacing w:val="-3"/>
      <w:u w:color="000000"/>
      <w:lang w:val="fr-CA" w:eastAsia="fr-CA"/>
    </w:rPr>
  </w:style>
  <w:style w:type="character" w:styleId="Lienhypertextesuivivisit">
    <w:name w:val="FollowedHyperlink"/>
    <w:basedOn w:val="Policepardfaut"/>
    <w:uiPriority w:val="99"/>
    <w:semiHidden/>
    <w:unhideWhenUsed/>
    <w:rsid w:val="00900476"/>
    <w:rPr>
      <w:color w:val="800080" w:themeColor="followedHyperlink"/>
      <w:u w:val="single"/>
    </w:rPr>
  </w:style>
  <w:style w:type="paragraph" w:customStyle="1" w:styleId="Actes1">
    <w:name w:val="Actes1"/>
    <w:basedOn w:val="Normal"/>
    <w:qFormat/>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jc w:val="center"/>
    </w:pPr>
    <w:rPr>
      <w:rFonts w:eastAsiaTheme="minorHAnsi"/>
      <w:b/>
      <w:caps/>
      <w:bdr w:val="none" w:sz="0" w:space="0" w:color="auto"/>
    </w:rPr>
  </w:style>
  <w:style w:type="paragraph" w:customStyle="1" w:styleId="Actes2">
    <w:name w:val="Actes2"/>
    <w:basedOn w:val="Normal"/>
    <w:qFormat/>
    <w:rsid w:val="00900476"/>
    <w:pPr>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Pr>
      <w:rFonts w:eastAsiaTheme="minorHAnsi"/>
      <w:b/>
      <w:bdr w:val="none" w:sz="0" w:space="0" w:color="auto"/>
    </w:rPr>
  </w:style>
  <w:style w:type="paragraph" w:customStyle="1" w:styleId="Actes3">
    <w:name w:val="Actes3"/>
    <w:basedOn w:val="Actes2"/>
    <w:qFormat/>
    <w:rsid w:val="00900476"/>
    <w:pPr>
      <w:ind w:left="720"/>
    </w:pPr>
  </w:style>
  <w:style w:type="paragraph" w:customStyle="1" w:styleId="Actes4">
    <w:name w:val="Actes4"/>
    <w:basedOn w:val="Actes3"/>
    <w:qFormat/>
    <w:rsid w:val="00900476"/>
    <w:rPr>
      <w:b w:val="0"/>
      <w:i/>
    </w:rPr>
  </w:style>
  <w:style w:type="paragraph" w:customStyle="1" w:styleId="Actes5">
    <w:name w:val="Actes5"/>
    <w:rsid w:val="00900476"/>
    <w:pPr>
      <w:pBdr>
        <w:top w:val="nil"/>
        <w:left w:val="nil"/>
        <w:bottom w:val="nil"/>
        <w:right w:val="nil"/>
        <w:between w:val="nil"/>
        <w:bar w:val="nil"/>
      </w:pBdr>
      <w:spacing w:after="0" w:line="240" w:lineRule="auto"/>
      <w:ind w:left="1428"/>
    </w:pPr>
    <w:rPr>
      <w:rFonts w:eastAsiaTheme="majorEastAsia"/>
      <w:i/>
      <w:iCs/>
      <w:sz w:val="22"/>
      <w:u w:color="000000"/>
      <w:bdr w:val="nil"/>
      <w:lang w:val="fr-CA" w:eastAsia="fr-CA"/>
    </w:rPr>
  </w:style>
  <w:style w:type="paragraph" w:customStyle="1" w:styleId="Actes6">
    <w:name w:val="Actes6"/>
    <w:basedOn w:val="Titre7"/>
    <w:rsid w:val="00900476"/>
    <w:pPr>
      <w:numPr>
        <w:ilvl w:val="0"/>
        <w:numId w:val="0"/>
      </w:numPr>
      <w:ind w:left="2124"/>
    </w:pPr>
    <w:rPr>
      <w:rFonts w:ascii="Times New Roman"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102</Pages>
  <Words>15968</Words>
  <Characters>87826</Characters>
  <Application>Microsoft Office Word</Application>
  <DocSecurity>0</DocSecurity>
  <Lines>731</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Philippe Morin</cp:lastModifiedBy>
  <cp:revision>4</cp:revision>
  <dcterms:created xsi:type="dcterms:W3CDTF">2016-03-25T19:53:00Z</dcterms:created>
  <dcterms:modified xsi:type="dcterms:W3CDTF">2016-03-31T18:15:00Z</dcterms:modified>
</cp:coreProperties>
</file>